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4EE7A">
      <w:pPr>
        <w:pStyle w:val="4"/>
        <w:rPr>
          <w:rFonts w:hint="default" w:eastAsia="宋体"/>
          <w:color w:val="000000"/>
          <w:highlight w:val="none"/>
          <w:lang w:val="en-US" w:eastAsia="zh-CN"/>
        </w:rPr>
      </w:pPr>
      <w:bookmarkStart w:id="0" w:name="_Toc393960904"/>
      <w:bookmarkStart w:id="1" w:name="_Toc400711471"/>
      <w:bookmarkStart w:id="2" w:name="xxqqWholeArea"/>
      <w:r>
        <w:rPr>
          <w:rFonts w:hint="eastAsia" w:eastAsia="宋体"/>
          <w:color w:val="000000"/>
          <w:sz w:val="24"/>
          <w:szCs w:val="24"/>
          <w:highlight w:val="none"/>
          <w:lang w:val="en-US" w:eastAsia="zh-CN"/>
        </w:rPr>
        <w:t>华能澜沧江（云县）新能源有限公司五家村光伏电站安全设施竣工验收 现场图片</w:t>
      </w:r>
    </w:p>
    <w:tbl>
      <w:tblPr>
        <w:tblStyle w:val="5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39"/>
        <w:gridCol w:w="4707"/>
      </w:tblGrid>
      <w:tr w14:paraId="3658B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8" w:hRule="atLeast"/>
        </w:trPr>
        <w:tc>
          <w:tcPr>
            <w:tcW w:w="4639" w:type="dxa"/>
            <w:tcBorders>
              <w:tl2br w:val="nil"/>
              <w:tr2bl w:val="nil"/>
            </w:tcBorders>
            <w:vAlign w:val="top"/>
          </w:tcPr>
          <w:p w14:paraId="52AD002F">
            <w:pPr>
              <w:ind w:left="0" w:leftChars="0" w:right="0" w:rightChars="0" w:firstLine="0" w:firstLineChars="0"/>
              <w:jc w:val="center"/>
              <w:rPr>
                <w:rFonts w:hint="default" w:eastAsia="宋体"/>
                <w:vertAlign w:val="baseline"/>
                <w:lang w:val="en-US" w:eastAsia="zh-CN"/>
              </w:rPr>
            </w:pPr>
            <w:r>
              <w:rPr>
                <w:rFonts w:hint="eastAsia"/>
                <w:sz w:val="24"/>
                <w:szCs w:val="21"/>
                <w:vertAlign w:val="baseline"/>
                <w:lang w:val="en-US" w:eastAsia="zh-CN"/>
              </w:rPr>
              <w:t>项目现场安全警示标牌设置</w:t>
            </w:r>
            <w:r>
              <w:rPr>
                <w:rFonts w:hint="default" w:eastAsia="宋体"/>
                <w:vertAlign w:val="baseline"/>
                <w:lang w:val="en-US" w:eastAsia="zh-CN"/>
              </w:rPr>
              <w:drawing>
                <wp:inline distT="0" distB="0" distL="114300" distR="114300">
                  <wp:extent cx="2830830" cy="2101850"/>
                  <wp:effectExtent l="0" t="0" r="1270" b="6350"/>
                  <wp:docPr id="31" name="图片 31" descr="709159ccf9572ab3c7f1c12280f9b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709159ccf9572ab3c7f1c12280f9bb9"/>
                          <pic:cNvPicPr>
                            <a:picLocks noChangeAspect="1"/>
                          </pic:cNvPicPr>
                        </pic:nvPicPr>
                        <pic:blipFill>
                          <a:blip r:embed="rId7"/>
                          <a:stretch>
                            <a:fillRect/>
                          </a:stretch>
                        </pic:blipFill>
                        <pic:spPr>
                          <a:xfrm>
                            <a:off x="0" y="0"/>
                            <a:ext cx="2830830" cy="2101850"/>
                          </a:xfrm>
                          <a:prstGeom prst="rect">
                            <a:avLst/>
                          </a:prstGeom>
                        </pic:spPr>
                      </pic:pic>
                    </a:graphicData>
                  </a:graphic>
                </wp:inline>
              </w:drawing>
            </w:r>
          </w:p>
        </w:tc>
        <w:tc>
          <w:tcPr>
            <w:tcW w:w="4707" w:type="dxa"/>
            <w:tcBorders>
              <w:tl2br w:val="nil"/>
              <w:tr2bl w:val="nil"/>
            </w:tcBorders>
            <w:vAlign w:val="top"/>
          </w:tcPr>
          <w:p w14:paraId="4D82DE9D">
            <w:pPr>
              <w:ind w:left="0" w:leftChars="0" w:right="0" w:rightChars="0" w:firstLine="0" w:firstLineChars="0"/>
              <w:jc w:val="center"/>
              <w:rPr>
                <w:rFonts w:hint="default" w:eastAsia="宋体"/>
                <w:vertAlign w:val="baseline"/>
                <w:lang w:val="en-US" w:eastAsia="zh-CN"/>
              </w:rPr>
            </w:pPr>
            <w:r>
              <w:rPr>
                <w:rFonts w:hint="eastAsia"/>
                <w:sz w:val="24"/>
                <w:szCs w:val="21"/>
                <w:vertAlign w:val="baseline"/>
                <w:lang w:val="en-US" w:eastAsia="zh-CN"/>
              </w:rPr>
              <w:t>项目现场安全警示标牌设置</w:t>
            </w:r>
            <w:r>
              <w:rPr>
                <w:rFonts w:hint="default" w:eastAsia="宋体"/>
                <w:vertAlign w:val="baseline"/>
                <w:lang w:val="en-US" w:eastAsia="zh-CN"/>
              </w:rPr>
              <w:drawing>
                <wp:inline distT="0" distB="0" distL="114300" distR="114300">
                  <wp:extent cx="2853055" cy="2131060"/>
                  <wp:effectExtent l="0" t="0" r="4445" b="2540"/>
                  <wp:docPr id="32" name="图片 32" descr="2c11b11a9b05bedc4a59239012686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c11b11a9b05bedc4a59239012686a9"/>
                          <pic:cNvPicPr>
                            <a:picLocks noChangeAspect="1"/>
                          </pic:cNvPicPr>
                        </pic:nvPicPr>
                        <pic:blipFill>
                          <a:blip r:embed="rId8"/>
                          <a:stretch>
                            <a:fillRect/>
                          </a:stretch>
                        </pic:blipFill>
                        <pic:spPr>
                          <a:xfrm>
                            <a:off x="0" y="0"/>
                            <a:ext cx="2853055" cy="2131060"/>
                          </a:xfrm>
                          <a:prstGeom prst="rect">
                            <a:avLst/>
                          </a:prstGeom>
                        </pic:spPr>
                      </pic:pic>
                    </a:graphicData>
                  </a:graphic>
                </wp:inline>
              </w:drawing>
            </w:r>
          </w:p>
        </w:tc>
      </w:tr>
      <w:tr w14:paraId="7640C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5" w:hRule="atLeast"/>
        </w:trPr>
        <w:tc>
          <w:tcPr>
            <w:tcW w:w="4639" w:type="dxa"/>
            <w:tcBorders>
              <w:tl2br w:val="nil"/>
              <w:tr2bl w:val="nil"/>
            </w:tcBorders>
            <w:vAlign w:val="top"/>
          </w:tcPr>
          <w:p w14:paraId="51171BAC">
            <w:pPr>
              <w:ind w:left="0" w:leftChars="0" w:right="0" w:rightChars="0" w:firstLine="0" w:firstLineChars="0"/>
              <w:jc w:val="center"/>
              <w:rPr>
                <w:rFonts w:hint="eastAsia"/>
                <w:vertAlign w:val="baseline"/>
                <w:lang w:val="en-US" w:eastAsia="zh-CN"/>
              </w:rPr>
            </w:pPr>
            <w:r>
              <w:rPr>
                <w:rFonts w:hint="eastAsia" w:cs="Times New Roman"/>
                <w:sz w:val="24"/>
                <w:szCs w:val="21"/>
                <w:vertAlign w:val="baseline"/>
                <w:lang w:val="en-US" w:eastAsia="zh-CN"/>
              </w:rPr>
              <w:t>项目设备设施建设</w:t>
            </w:r>
            <w:r>
              <w:rPr>
                <w:rFonts w:hint="eastAsia"/>
                <w:vertAlign w:val="baseline"/>
                <w:lang w:val="en-US" w:eastAsia="zh-CN"/>
              </w:rPr>
              <w:drawing>
                <wp:inline distT="0" distB="0" distL="114300" distR="114300">
                  <wp:extent cx="2806065" cy="2101850"/>
                  <wp:effectExtent l="0" t="0" r="3810" b="3175"/>
                  <wp:docPr id="33" name="图片 33" descr="C:/Users/朱林/Desktop/光伏板支撑架.jpg光伏板支撑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朱林/Desktop/光伏板支撑架.jpg光伏板支撑架"/>
                          <pic:cNvPicPr>
                            <a:picLocks noChangeAspect="1"/>
                          </pic:cNvPicPr>
                        </pic:nvPicPr>
                        <pic:blipFill>
                          <a:blip r:embed="rId9"/>
                          <a:srcRect t="21917" b="21917"/>
                          <a:stretch>
                            <a:fillRect/>
                          </a:stretch>
                        </pic:blipFill>
                        <pic:spPr>
                          <a:xfrm>
                            <a:off x="0" y="0"/>
                            <a:ext cx="2806065" cy="2101850"/>
                          </a:xfrm>
                          <a:prstGeom prst="rect">
                            <a:avLst/>
                          </a:prstGeom>
                        </pic:spPr>
                      </pic:pic>
                    </a:graphicData>
                  </a:graphic>
                </wp:inline>
              </w:drawing>
            </w:r>
          </w:p>
        </w:tc>
        <w:tc>
          <w:tcPr>
            <w:tcW w:w="4707" w:type="dxa"/>
            <w:tcBorders>
              <w:tl2br w:val="nil"/>
              <w:tr2bl w:val="nil"/>
            </w:tcBorders>
            <w:vAlign w:val="top"/>
          </w:tcPr>
          <w:p w14:paraId="326FCC99">
            <w:pPr>
              <w:ind w:left="0" w:leftChars="0" w:right="0" w:rightChars="0" w:firstLine="0" w:firstLineChars="0"/>
              <w:jc w:val="center"/>
              <w:rPr>
                <w:rFonts w:hint="eastAsia"/>
                <w:vertAlign w:val="baseline"/>
                <w:lang w:val="en-US" w:eastAsia="zh-CN"/>
              </w:rPr>
            </w:pPr>
            <w:r>
              <w:rPr>
                <w:rFonts w:hint="eastAsia" w:cs="Times New Roman"/>
                <w:sz w:val="24"/>
                <w:szCs w:val="21"/>
                <w:vertAlign w:val="baseline"/>
                <w:lang w:val="en-US" w:eastAsia="zh-CN"/>
              </w:rPr>
              <w:t>项目设备设施建设</w:t>
            </w:r>
            <w:r>
              <w:rPr>
                <w:rFonts w:hint="eastAsia"/>
                <w:vertAlign w:val="baseline"/>
                <w:lang w:val="en-US" w:eastAsia="zh-CN"/>
              </w:rPr>
              <w:drawing>
                <wp:inline distT="0" distB="0" distL="114300" distR="114300">
                  <wp:extent cx="2868295" cy="2131060"/>
                  <wp:effectExtent l="0" t="0" r="8255" b="2540"/>
                  <wp:docPr id="34" name="图片 34" descr="C:/Users/朱林/Desktop/消防沙箱.jpg消防沙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朱林/Desktop/消防沙箱.jpg消防沙箱"/>
                          <pic:cNvPicPr>
                            <a:picLocks noChangeAspect="1"/>
                          </pic:cNvPicPr>
                        </pic:nvPicPr>
                        <pic:blipFill>
                          <a:blip r:embed="rId10"/>
                          <a:srcRect t="22139" b="22139"/>
                          <a:stretch>
                            <a:fillRect/>
                          </a:stretch>
                        </pic:blipFill>
                        <pic:spPr>
                          <a:xfrm>
                            <a:off x="0" y="0"/>
                            <a:ext cx="2868295" cy="2131060"/>
                          </a:xfrm>
                          <a:prstGeom prst="rect">
                            <a:avLst/>
                          </a:prstGeom>
                        </pic:spPr>
                      </pic:pic>
                    </a:graphicData>
                  </a:graphic>
                </wp:inline>
              </w:drawing>
            </w:r>
          </w:p>
        </w:tc>
      </w:tr>
      <w:tr w14:paraId="27CBC1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2" w:hRule="atLeast"/>
        </w:trPr>
        <w:tc>
          <w:tcPr>
            <w:tcW w:w="4639" w:type="dxa"/>
            <w:tcBorders>
              <w:tl2br w:val="nil"/>
              <w:tr2bl w:val="nil"/>
            </w:tcBorders>
            <w:vAlign w:val="top"/>
          </w:tcPr>
          <w:p w14:paraId="7BE74B8D">
            <w:pPr>
              <w:ind w:left="0" w:leftChars="0" w:right="0" w:rightChars="0" w:firstLine="0" w:firstLineChars="0"/>
              <w:jc w:val="center"/>
              <w:rPr>
                <w:rFonts w:hint="default"/>
                <w:vertAlign w:val="baseline"/>
                <w:lang w:val="en-US" w:eastAsia="zh-CN"/>
              </w:rPr>
            </w:pPr>
            <w:r>
              <w:rPr>
                <w:rFonts w:hint="eastAsia" w:cs="Times New Roman"/>
                <w:sz w:val="24"/>
                <w:szCs w:val="21"/>
                <w:vertAlign w:val="baseline"/>
                <w:lang w:val="en-US" w:eastAsia="zh-CN"/>
              </w:rPr>
              <w:t>避雷工程建设</w:t>
            </w:r>
            <w:r>
              <w:rPr>
                <w:rFonts w:hint="default"/>
                <w:vertAlign w:val="baseline"/>
                <w:lang w:val="en-US" w:eastAsia="zh-CN"/>
              </w:rPr>
              <w:drawing>
                <wp:inline distT="0" distB="0" distL="114300" distR="114300">
                  <wp:extent cx="2854325" cy="2092960"/>
                  <wp:effectExtent l="0" t="0" r="3175" b="2540"/>
                  <wp:docPr id="35" name="图片 35" descr="C:/Users/朱林/Desktop/避雷针.jpg避雷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Users/朱林/Desktop/避雷针.jpg避雷针"/>
                          <pic:cNvPicPr>
                            <a:picLocks noChangeAspect="1"/>
                          </pic:cNvPicPr>
                        </pic:nvPicPr>
                        <pic:blipFill>
                          <a:blip r:embed="rId11"/>
                          <a:srcRect t="22514" b="22514"/>
                          <a:stretch>
                            <a:fillRect/>
                          </a:stretch>
                        </pic:blipFill>
                        <pic:spPr>
                          <a:xfrm>
                            <a:off x="0" y="0"/>
                            <a:ext cx="2854325" cy="2092960"/>
                          </a:xfrm>
                          <a:prstGeom prst="rect">
                            <a:avLst/>
                          </a:prstGeom>
                        </pic:spPr>
                      </pic:pic>
                    </a:graphicData>
                  </a:graphic>
                </wp:inline>
              </w:drawing>
            </w:r>
          </w:p>
        </w:tc>
        <w:tc>
          <w:tcPr>
            <w:tcW w:w="4707" w:type="dxa"/>
            <w:tcBorders>
              <w:tl2br w:val="nil"/>
              <w:tr2bl w:val="nil"/>
            </w:tcBorders>
            <w:vAlign w:val="top"/>
          </w:tcPr>
          <w:p w14:paraId="69B3FB19">
            <w:pPr>
              <w:ind w:left="0" w:leftChars="0" w:right="0" w:rightChars="0" w:firstLine="0" w:firstLineChars="0"/>
              <w:jc w:val="center"/>
              <w:rPr>
                <w:rFonts w:hint="default"/>
                <w:vertAlign w:val="baseline"/>
                <w:lang w:val="en-US" w:eastAsia="zh-CN"/>
              </w:rPr>
            </w:pPr>
            <w:r>
              <w:rPr>
                <w:rFonts w:hint="eastAsia"/>
                <w:vertAlign w:val="baseline"/>
                <w:lang w:val="en-US" w:eastAsia="zh-CN"/>
              </w:rPr>
              <w:t>监控系统</w:t>
            </w:r>
            <w:r>
              <w:rPr>
                <w:rFonts w:hint="default"/>
                <w:vertAlign w:val="baseline"/>
                <w:lang w:val="en-US" w:eastAsia="zh-CN"/>
              </w:rPr>
              <w:drawing>
                <wp:inline distT="0" distB="0" distL="114300" distR="114300">
                  <wp:extent cx="2879090" cy="2131060"/>
                  <wp:effectExtent l="0" t="0" r="3810" b="2540"/>
                  <wp:docPr id="36" name="图片 36" descr="b11310a4085e1cceea4bbc31c70d0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b11310a4085e1cceea4bbc31c70d08a"/>
                          <pic:cNvPicPr>
                            <a:picLocks noChangeAspect="1"/>
                          </pic:cNvPicPr>
                        </pic:nvPicPr>
                        <pic:blipFill>
                          <a:blip r:embed="rId12"/>
                          <a:stretch>
                            <a:fillRect/>
                          </a:stretch>
                        </pic:blipFill>
                        <pic:spPr>
                          <a:xfrm>
                            <a:off x="0" y="0"/>
                            <a:ext cx="2879090" cy="2131060"/>
                          </a:xfrm>
                          <a:prstGeom prst="rect">
                            <a:avLst/>
                          </a:prstGeom>
                        </pic:spPr>
                      </pic:pic>
                    </a:graphicData>
                  </a:graphic>
                </wp:inline>
              </w:drawing>
            </w:r>
          </w:p>
        </w:tc>
      </w:tr>
      <w:tr w14:paraId="54972B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8" w:hRule="atLeast"/>
        </w:trPr>
        <w:tc>
          <w:tcPr>
            <w:tcW w:w="4639" w:type="dxa"/>
            <w:tcBorders>
              <w:tl2br w:val="nil"/>
              <w:tr2bl w:val="nil"/>
            </w:tcBorders>
            <w:vAlign w:val="top"/>
          </w:tcPr>
          <w:p w14:paraId="3CE6DB99">
            <w:pPr>
              <w:ind w:left="0" w:leftChars="0" w:right="0" w:rightChars="0" w:firstLine="0" w:firstLineChars="0"/>
              <w:jc w:val="center"/>
              <w:rPr>
                <w:rFonts w:hint="default"/>
                <w:vertAlign w:val="baseline"/>
                <w:lang w:val="en-US" w:eastAsia="zh-CN"/>
              </w:rPr>
            </w:pPr>
            <w:r>
              <w:rPr>
                <w:rFonts w:hint="eastAsia" w:cs="Times New Roman"/>
                <w:sz w:val="24"/>
                <w:szCs w:val="21"/>
                <w:vertAlign w:val="baseline"/>
                <w:lang w:val="en-US" w:eastAsia="zh-CN"/>
              </w:rPr>
              <w:t>应急物资配备</w:t>
            </w:r>
            <w:r>
              <w:drawing>
                <wp:inline distT="0" distB="0" distL="114300" distR="114300">
                  <wp:extent cx="2806065" cy="1504950"/>
                  <wp:effectExtent l="0" t="0" r="635" b="6350"/>
                  <wp:docPr id="37" name="图片 37" descr="654415d42a08b937fb0bc0ef5fcdd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654415d42a08b937fb0bc0ef5fcddc9"/>
                          <pic:cNvPicPr>
                            <a:picLocks noChangeAspect="1"/>
                          </pic:cNvPicPr>
                        </pic:nvPicPr>
                        <pic:blipFill>
                          <a:blip r:embed="rId13"/>
                          <a:stretch>
                            <a:fillRect/>
                          </a:stretch>
                        </pic:blipFill>
                        <pic:spPr>
                          <a:xfrm>
                            <a:off x="0" y="0"/>
                            <a:ext cx="2806065" cy="1504950"/>
                          </a:xfrm>
                          <a:prstGeom prst="rect">
                            <a:avLst/>
                          </a:prstGeom>
                        </pic:spPr>
                      </pic:pic>
                    </a:graphicData>
                  </a:graphic>
                </wp:inline>
              </w:drawing>
            </w:r>
          </w:p>
        </w:tc>
        <w:tc>
          <w:tcPr>
            <w:tcW w:w="4707" w:type="dxa"/>
            <w:tcBorders>
              <w:tl2br w:val="nil"/>
              <w:tr2bl w:val="nil"/>
            </w:tcBorders>
            <w:vAlign w:val="top"/>
          </w:tcPr>
          <w:p w14:paraId="67E13585">
            <w:pPr>
              <w:ind w:left="0" w:leftChars="0" w:right="0" w:rightChars="0" w:firstLine="0" w:firstLineChars="0"/>
              <w:jc w:val="center"/>
              <w:rPr>
                <w:rFonts w:hint="default"/>
                <w:vertAlign w:val="baseline"/>
                <w:lang w:val="en-US" w:eastAsia="zh-CN"/>
              </w:rPr>
            </w:pPr>
            <w:r>
              <w:rPr>
                <w:rFonts w:hint="eastAsia" w:cs="Times New Roman"/>
                <w:sz w:val="24"/>
                <w:szCs w:val="21"/>
                <w:vertAlign w:val="baseline"/>
                <w:lang w:val="en-US" w:eastAsia="zh-CN"/>
              </w:rPr>
              <w:t>管理制度</w:t>
            </w:r>
            <w:r>
              <w:drawing>
                <wp:inline distT="0" distB="0" distL="114300" distR="114300">
                  <wp:extent cx="2849245" cy="1535430"/>
                  <wp:effectExtent l="0" t="0" r="8255" b="7620"/>
                  <wp:docPr id="38" name="图片 38" descr="C:/Users/朱林/Desktop/工作规程(通用).png工作规程(通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C:/Users/朱林/Desktop/工作规程(通用).png工作规程(通用)"/>
                          <pic:cNvPicPr>
                            <a:picLocks noChangeAspect="1"/>
                          </pic:cNvPicPr>
                        </pic:nvPicPr>
                        <pic:blipFill>
                          <a:blip r:embed="rId14"/>
                          <a:srcRect t="14085" b="14085"/>
                          <a:stretch>
                            <a:fillRect/>
                          </a:stretch>
                        </pic:blipFill>
                        <pic:spPr>
                          <a:xfrm>
                            <a:off x="0" y="0"/>
                            <a:ext cx="2849245" cy="1535430"/>
                          </a:xfrm>
                          <a:prstGeom prst="rect">
                            <a:avLst/>
                          </a:prstGeom>
                        </pic:spPr>
                      </pic:pic>
                    </a:graphicData>
                  </a:graphic>
                </wp:inline>
              </w:drawing>
            </w:r>
          </w:p>
        </w:tc>
      </w:tr>
      <w:tr w14:paraId="08BD0A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4639" w:type="dxa"/>
            <w:tcBorders>
              <w:tl2br w:val="nil"/>
              <w:tr2bl w:val="nil"/>
            </w:tcBorders>
            <w:vAlign w:val="top"/>
          </w:tcPr>
          <w:p w14:paraId="716A016E">
            <w:pPr>
              <w:ind w:left="0" w:leftChars="0" w:right="0" w:rightChars="0" w:firstLine="0" w:firstLineChars="0"/>
              <w:jc w:val="center"/>
              <w:rPr>
                <w:rFonts w:hint="default" w:eastAsia="宋体"/>
                <w:vertAlign w:val="baseline"/>
                <w:lang w:val="en-US" w:eastAsia="zh-CN"/>
              </w:rPr>
            </w:pPr>
            <w:r>
              <w:rPr>
                <w:rFonts w:hint="eastAsia" w:cs="Times New Roman"/>
                <w:sz w:val="24"/>
                <w:szCs w:val="21"/>
                <w:vertAlign w:val="baseline"/>
                <w:lang w:val="en-US" w:eastAsia="zh-CN"/>
              </w:rPr>
              <w:t>升压站内安全通道</w:t>
            </w:r>
            <w:r>
              <w:rPr>
                <w:rFonts w:hint="default" w:eastAsia="宋体"/>
                <w:vertAlign w:val="baseline"/>
                <w:lang w:val="en-US" w:eastAsia="zh-CN"/>
              </w:rPr>
              <w:drawing>
                <wp:inline distT="0" distB="0" distL="114300" distR="114300">
                  <wp:extent cx="2821305" cy="1996440"/>
                  <wp:effectExtent l="0" t="0" r="10795" b="10160"/>
                  <wp:docPr id="39" name="图片 39" descr="598050f51add913cda4cbfc0e113e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598050f51add913cda4cbfc0e113e83"/>
                          <pic:cNvPicPr>
                            <a:picLocks noChangeAspect="1"/>
                          </pic:cNvPicPr>
                        </pic:nvPicPr>
                        <pic:blipFill>
                          <a:blip r:embed="rId15"/>
                          <a:stretch>
                            <a:fillRect/>
                          </a:stretch>
                        </pic:blipFill>
                        <pic:spPr>
                          <a:xfrm>
                            <a:off x="0" y="0"/>
                            <a:ext cx="2821305" cy="1996440"/>
                          </a:xfrm>
                          <a:prstGeom prst="rect">
                            <a:avLst/>
                          </a:prstGeom>
                        </pic:spPr>
                      </pic:pic>
                    </a:graphicData>
                  </a:graphic>
                </wp:inline>
              </w:drawing>
            </w:r>
          </w:p>
        </w:tc>
        <w:tc>
          <w:tcPr>
            <w:tcW w:w="4707" w:type="dxa"/>
            <w:tcBorders>
              <w:tl2br w:val="nil"/>
              <w:tr2bl w:val="nil"/>
            </w:tcBorders>
            <w:vAlign w:val="top"/>
          </w:tcPr>
          <w:p w14:paraId="4B8294BE">
            <w:pPr>
              <w:ind w:left="0" w:leftChars="0" w:right="0" w:rightChars="0" w:firstLine="0" w:firstLineChars="0"/>
              <w:jc w:val="center"/>
              <w:rPr>
                <w:rFonts w:hint="default" w:eastAsia="宋体"/>
                <w:vertAlign w:val="baseline"/>
                <w:lang w:val="en-US" w:eastAsia="zh-CN"/>
              </w:rPr>
            </w:pPr>
            <w:r>
              <w:rPr>
                <w:rFonts w:hint="eastAsia"/>
                <w:vertAlign w:val="baseline"/>
                <w:lang w:val="en-US" w:eastAsia="zh-CN"/>
              </w:rPr>
              <w:t>光伏区排水设施</w:t>
            </w:r>
            <w:r>
              <w:rPr>
                <w:rFonts w:hint="default" w:eastAsia="宋体"/>
                <w:vertAlign w:val="baseline"/>
                <w:lang w:val="en-US" w:eastAsia="zh-CN"/>
              </w:rPr>
              <w:drawing>
                <wp:inline distT="0" distB="0" distL="114300" distR="114300">
                  <wp:extent cx="2849245" cy="2007870"/>
                  <wp:effectExtent l="0" t="0" r="8255" b="1905"/>
                  <wp:docPr id="44" name="图片 44" descr="C:/Users/朱林/Desktop/排水沟.jpg排水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朱林/Desktop/排水沟.jpg排水沟"/>
                          <pic:cNvPicPr>
                            <a:picLocks noChangeAspect="1"/>
                          </pic:cNvPicPr>
                        </pic:nvPicPr>
                        <pic:blipFill>
                          <a:blip r:embed="rId16"/>
                          <a:srcRect t="23579" b="23579"/>
                          <a:stretch>
                            <a:fillRect/>
                          </a:stretch>
                        </pic:blipFill>
                        <pic:spPr>
                          <a:xfrm>
                            <a:off x="0" y="0"/>
                            <a:ext cx="2849245" cy="2007870"/>
                          </a:xfrm>
                          <a:prstGeom prst="rect">
                            <a:avLst/>
                          </a:prstGeom>
                        </pic:spPr>
                      </pic:pic>
                    </a:graphicData>
                  </a:graphic>
                </wp:inline>
              </w:drawing>
            </w:r>
          </w:p>
        </w:tc>
      </w:tr>
      <w:tr w14:paraId="655FF2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4639" w:type="dxa"/>
            <w:tcBorders>
              <w:tl2br w:val="nil"/>
              <w:tr2bl w:val="nil"/>
            </w:tcBorders>
            <w:vAlign w:val="top"/>
          </w:tcPr>
          <w:p w14:paraId="43D4F6B0">
            <w:pPr>
              <w:ind w:left="0" w:leftChars="0" w:right="0" w:rightChars="0" w:firstLine="0" w:firstLineChars="0"/>
              <w:jc w:val="center"/>
              <w:rPr>
                <w:rFonts w:hint="default" w:cs="Times New Roman"/>
                <w:sz w:val="24"/>
                <w:szCs w:val="21"/>
                <w:vertAlign w:val="baseline"/>
                <w:lang w:val="en-US" w:eastAsia="zh-CN"/>
              </w:rPr>
            </w:pPr>
            <w:r>
              <w:rPr>
                <w:rFonts w:hint="eastAsia" w:cs="Times New Roman"/>
                <w:sz w:val="24"/>
                <w:szCs w:val="21"/>
                <w:vertAlign w:val="baseline"/>
                <w:lang w:val="en-US" w:eastAsia="zh-CN"/>
              </w:rPr>
              <w:t>进厂道路</w:t>
            </w:r>
            <w:r>
              <w:rPr>
                <w:rFonts w:hint="default" w:cs="Times New Roman"/>
                <w:sz w:val="24"/>
                <w:szCs w:val="21"/>
                <w:vertAlign w:val="baseline"/>
                <w:lang w:val="en-US" w:eastAsia="zh-CN"/>
              </w:rPr>
              <w:drawing>
                <wp:inline distT="0" distB="0" distL="114300" distR="114300">
                  <wp:extent cx="2842260" cy="1958975"/>
                  <wp:effectExtent l="0" t="0" r="5715" b="3175"/>
                  <wp:docPr id="41" name="图片 41" descr="C:/Users/朱林/Desktop/光伏发电场06.jpg光伏发电场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朱林/Desktop/光伏发电场06.jpg光伏发电场06"/>
                          <pic:cNvPicPr>
                            <a:picLocks noChangeAspect="1"/>
                          </pic:cNvPicPr>
                        </pic:nvPicPr>
                        <pic:blipFill>
                          <a:blip r:embed="rId17"/>
                          <a:srcRect t="4055" b="4055"/>
                          <a:stretch>
                            <a:fillRect/>
                          </a:stretch>
                        </pic:blipFill>
                        <pic:spPr>
                          <a:xfrm>
                            <a:off x="0" y="0"/>
                            <a:ext cx="2842260" cy="1958975"/>
                          </a:xfrm>
                          <a:prstGeom prst="rect">
                            <a:avLst/>
                          </a:prstGeom>
                        </pic:spPr>
                      </pic:pic>
                    </a:graphicData>
                  </a:graphic>
                </wp:inline>
              </w:drawing>
            </w:r>
          </w:p>
        </w:tc>
        <w:tc>
          <w:tcPr>
            <w:tcW w:w="4707" w:type="dxa"/>
            <w:tcBorders>
              <w:tl2br w:val="nil"/>
              <w:tr2bl w:val="nil"/>
            </w:tcBorders>
            <w:vAlign w:val="top"/>
          </w:tcPr>
          <w:p w14:paraId="607719DC">
            <w:pPr>
              <w:ind w:left="0" w:leftChars="0" w:right="0" w:rightChars="0" w:firstLine="0" w:firstLineChars="0"/>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光伏区排水设施</w:t>
            </w:r>
            <w:r>
              <w:rPr>
                <w:rFonts w:hint="default" w:eastAsia="宋体"/>
                <w:vertAlign w:val="baseline"/>
                <w:lang w:val="en-US" w:eastAsia="zh-CN"/>
              </w:rPr>
              <w:drawing>
                <wp:inline distT="0" distB="0" distL="114300" distR="114300">
                  <wp:extent cx="2901315" cy="1997075"/>
                  <wp:effectExtent l="0" t="0" r="6985" b="9525"/>
                  <wp:docPr id="43" name="图片 43" descr="ddf7f936eb551d66b31befeed269f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ddf7f936eb551d66b31befeed269f9f"/>
                          <pic:cNvPicPr>
                            <a:picLocks noChangeAspect="1"/>
                          </pic:cNvPicPr>
                        </pic:nvPicPr>
                        <pic:blipFill>
                          <a:blip r:embed="rId18"/>
                          <a:stretch>
                            <a:fillRect/>
                          </a:stretch>
                        </pic:blipFill>
                        <pic:spPr>
                          <a:xfrm>
                            <a:off x="0" y="0"/>
                            <a:ext cx="2901315" cy="1997075"/>
                          </a:xfrm>
                          <a:prstGeom prst="rect">
                            <a:avLst/>
                          </a:prstGeom>
                        </pic:spPr>
                      </pic:pic>
                    </a:graphicData>
                  </a:graphic>
                </wp:inline>
              </w:drawing>
            </w:r>
          </w:p>
        </w:tc>
      </w:tr>
    </w:tbl>
    <w:p w14:paraId="1AD97826">
      <w:pPr>
        <w:pStyle w:val="3"/>
        <w:spacing w:beforeLines="0" w:afterLines="0"/>
        <w:jc w:val="both"/>
        <w:rPr>
          <w:rFonts w:hint="eastAsia" w:ascii="Times New Roman" w:eastAsia="宋体"/>
          <w:lang w:val="en-US" w:eastAsia="zh-CN"/>
        </w:rPr>
        <w:sectPr>
          <w:headerReference r:id="rId3" w:type="default"/>
          <w:footerReference r:id="rId4" w:type="default"/>
          <w:pgSz w:w="11906" w:h="16838"/>
          <w:pgMar w:top="1048" w:right="1134" w:bottom="1134" w:left="1588" w:header="509" w:footer="992" w:gutter="0"/>
          <w:pgBorders>
            <w:top w:val="none" w:sz="0" w:space="0"/>
            <w:left w:val="none" w:sz="0" w:space="0"/>
            <w:bottom w:val="none" w:sz="0" w:space="0"/>
            <w:right w:val="none" w:sz="0" w:space="0"/>
          </w:pgBorders>
          <w:pgNumType w:fmt="decimal"/>
          <w:cols w:space="720" w:num="1"/>
          <w:docGrid w:linePitch="312" w:charSpace="0"/>
        </w:sectPr>
      </w:pPr>
      <w:bookmarkStart w:id="3" w:name="_GoBack"/>
      <w:bookmarkEnd w:id="3"/>
    </w:p>
    <w:bookmarkEnd w:id="0"/>
    <w:bookmarkEnd w:id="1"/>
    <w:bookmarkEnd w:id="2"/>
    <w:p w14:paraId="3EC5D3B7">
      <w:pPr>
        <w:pStyle w:val="24"/>
        <w:keepNext w:val="0"/>
        <w:keepLines w:val="0"/>
        <w:pageBreakBefore w:val="0"/>
        <w:widowControl w:val="0"/>
        <w:kinsoku/>
        <w:wordWrap/>
        <w:overflowPunct/>
        <w:topLinePunct w:val="0"/>
        <w:autoSpaceDE/>
        <w:autoSpaceDN/>
        <w:bidi w:val="0"/>
        <w:adjustRightInd/>
        <w:snapToGrid/>
        <w:jc w:val="both"/>
        <w:textAlignment w:val="auto"/>
        <w:rPr>
          <w:rFonts w:hint="default"/>
          <w:lang w:val="en-US" w:eastAsia="zh-CN"/>
        </w:rPr>
      </w:pPr>
    </w:p>
    <w:sectPr>
      <w:footerReference r:id="rId5" w:type="default"/>
      <w:pgSz w:w="23811" w:h="16838" w:orient="landscape"/>
      <w:pgMar w:top="1588" w:right="1050" w:bottom="1134" w:left="1134" w:header="1020" w:footer="992"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ì.">
    <w:altName w:val="宋体"/>
    <w:panose1 w:val="00000000000000000000"/>
    <w:charset w:val="00"/>
    <w:family w:val="auto"/>
    <w:pitch w:val="default"/>
    <w:sig w:usb0="00000000" w:usb1="00000000" w:usb2="00000000"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_x000B__x000C_">
    <w:altName w:val="Times New Roman"/>
    <w:panose1 w:val="00000000000000000000"/>
    <w:charset w:val="00"/>
    <w:family w:val="roman"/>
    <w:pitch w:val="default"/>
    <w:sig w:usb0="00000000" w:usb1="00000000" w:usb2="00000000" w:usb3="00000000" w:csb0="00040001" w:csb1="00000000"/>
  </w:font>
  <w:font w:name="Georgia">
    <w:panose1 w:val="02040502050405020303"/>
    <w:charset w:val="00"/>
    <w:family w:val="roman"/>
    <w:pitch w:val="default"/>
    <w:sig w:usb0="00000287" w:usb1="00000000" w:usb2="00000000" w:usb3="00000000" w:csb0="2000009F"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Sylfaen">
    <w:panose1 w:val="010A0502050306030303"/>
    <w:charset w:val="00"/>
    <w:family w:val="roman"/>
    <w:pitch w:val="default"/>
    <w:sig w:usb0="040006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FACDE">
    <w:pPr>
      <w:widowControl/>
      <w:jc w:val="left"/>
      <w:rPr>
        <w:rFonts w:hint="eastAsia" w:ascii="宋体" w:hAnsi="宋体" w:cs="宋体"/>
        <w:kern w:val="0"/>
        <w:sz w:val="18"/>
        <w:szCs w:val="18"/>
      </w:rPr>
    </w:pPr>
    <w:r>
      <w:rPr>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0E8A9A">
                          <w:pPr>
                            <w:pStyle w:val="37"/>
                            <w:jc w:val="center"/>
                            <w:rPr>
                              <w:rStyle w:val="62"/>
                              <w:sz w:val="18"/>
                              <w:szCs w:val="18"/>
                            </w:rPr>
                          </w:pPr>
                          <w:r>
                            <w:rPr>
                              <w:sz w:val="18"/>
                              <w:szCs w:val="18"/>
                            </w:rPr>
                            <w:fldChar w:fldCharType="begin"/>
                          </w:r>
                          <w:r>
                            <w:rPr>
                              <w:rStyle w:val="62"/>
                              <w:sz w:val="18"/>
                              <w:szCs w:val="18"/>
                            </w:rPr>
                            <w:instrText xml:space="preserve">PAGE  </w:instrText>
                          </w:r>
                          <w:r>
                            <w:rPr>
                              <w:sz w:val="18"/>
                              <w:szCs w:val="18"/>
                            </w:rPr>
                            <w:fldChar w:fldCharType="separate"/>
                          </w:r>
                          <w:r>
                            <w:rPr>
                              <w:rStyle w:val="62"/>
                              <w:sz w:val="18"/>
                              <w:szCs w:val="18"/>
                            </w:rPr>
                            <w:t>9</w:t>
                          </w:r>
                          <w:r>
                            <w:rPr>
                              <w:sz w:val="18"/>
                              <w:szCs w:val="18"/>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QQRrQyQEAAJoDAAAOAAAAAAAAAAEAIAAAAB4BAABkcnMvZTJvRG9j&#10;LnhtbFBLBQYAAAAABgAGAFkBAABZBQAAAAA=&#10;">
              <v:fill on="f" focussize="0,0"/>
              <v:stroke on="f"/>
              <v:imagedata o:title=""/>
              <o:lock v:ext="edit" aspectratio="f"/>
              <v:textbox inset="0mm,0mm,0mm,0mm" style="mso-fit-shape-to-text:t;">
                <w:txbxContent>
                  <w:p w14:paraId="630E8A9A">
                    <w:pPr>
                      <w:pStyle w:val="37"/>
                      <w:jc w:val="center"/>
                      <w:rPr>
                        <w:rStyle w:val="62"/>
                        <w:sz w:val="18"/>
                        <w:szCs w:val="18"/>
                      </w:rPr>
                    </w:pPr>
                    <w:r>
                      <w:rPr>
                        <w:sz w:val="18"/>
                        <w:szCs w:val="18"/>
                      </w:rPr>
                      <w:fldChar w:fldCharType="begin"/>
                    </w:r>
                    <w:r>
                      <w:rPr>
                        <w:rStyle w:val="62"/>
                        <w:sz w:val="18"/>
                        <w:szCs w:val="18"/>
                      </w:rPr>
                      <w:instrText xml:space="preserve">PAGE  </w:instrText>
                    </w:r>
                    <w:r>
                      <w:rPr>
                        <w:sz w:val="18"/>
                        <w:szCs w:val="18"/>
                      </w:rPr>
                      <w:fldChar w:fldCharType="separate"/>
                    </w:r>
                    <w:r>
                      <w:rPr>
                        <w:rStyle w:val="62"/>
                        <w:sz w:val="18"/>
                        <w:szCs w:val="18"/>
                      </w:rPr>
                      <w:t>9</w:t>
                    </w:r>
                    <w:r>
                      <w:rPr>
                        <w:sz w:val="18"/>
                        <w:szCs w:val="18"/>
                      </w:rPr>
                      <w:fldChar w:fldCharType="end"/>
                    </w:r>
                  </w:p>
                </w:txbxContent>
              </v:textbox>
            </v:shape>
          </w:pict>
        </mc:Fallback>
      </mc:AlternateContent>
    </w:r>
    <w:r>
      <w:rPr>
        <w:rFonts w:hint="eastAsia"/>
        <w:sz w:val="18"/>
        <w:szCs w:val="18"/>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B5B6C">
    <w:pPr>
      <w:widowControl/>
      <w:jc w:val="left"/>
      <w:rPr>
        <w:rFonts w:hint="eastAsia" w:ascii="宋体" w:hAnsi="宋体" w:cs="宋体"/>
        <w:kern w:val="0"/>
        <w:sz w:val="18"/>
        <w:szCs w:val="18"/>
      </w:rPr>
    </w:pPr>
    <w:r>
      <w:rPr>
        <w:sz w:val="18"/>
        <w:szCs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CECBE4">
                          <w:pPr>
                            <w:pStyle w:val="37"/>
                            <w:jc w:val="center"/>
                            <w:rPr>
                              <w:rStyle w:val="62"/>
                              <w:sz w:val="18"/>
                              <w:szCs w:val="18"/>
                            </w:rPr>
                          </w:pPr>
                          <w:r>
                            <w:rPr>
                              <w:sz w:val="18"/>
                              <w:szCs w:val="18"/>
                            </w:rPr>
                            <w:fldChar w:fldCharType="begin"/>
                          </w:r>
                          <w:r>
                            <w:rPr>
                              <w:rStyle w:val="62"/>
                              <w:sz w:val="18"/>
                              <w:szCs w:val="18"/>
                            </w:rPr>
                            <w:instrText xml:space="preserve">PAGE  </w:instrText>
                          </w:r>
                          <w:r>
                            <w:rPr>
                              <w:sz w:val="18"/>
                              <w:szCs w:val="18"/>
                            </w:rPr>
                            <w:fldChar w:fldCharType="separate"/>
                          </w:r>
                          <w:r>
                            <w:rPr>
                              <w:rStyle w:val="62"/>
                              <w:sz w:val="18"/>
                              <w:szCs w:val="18"/>
                            </w:rPr>
                            <w:t>9</w:t>
                          </w:r>
                          <w:r>
                            <w:rPr>
                              <w:sz w:val="18"/>
                              <w:szCs w:val="18"/>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QUX8YsoBAACbAwAADgAAAAAAAAABACAAAAAeAQAAZHJzL2Uyb0Rv&#10;Yy54bWxQSwUGAAAAAAYABgBZAQAAWgUAAAAA&#10;">
              <v:fill on="f" focussize="0,0"/>
              <v:stroke on="f"/>
              <v:imagedata o:title=""/>
              <o:lock v:ext="edit" aspectratio="f"/>
              <v:textbox inset="0mm,0mm,0mm,0mm" style="mso-fit-shape-to-text:t;">
                <w:txbxContent>
                  <w:p w14:paraId="38CECBE4">
                    <w:pPr>
                      <w:pStyle w:val="37"/>
                      <w:jc w:val="center"/>
                      <w:rPr>
                        <w:rStyle w:val="62"/>
                        <w:sz w:val="18"/>
                        <w:szCs w:val="18"/>
                      </w:rPr>
                    </w:pPr>
                    <w:r>
                      <w:rPr>
                        <w:sz w:val="18"/>
                        <w:szCs w:val="18"/>
                      </w:rPr>
                      <w:fldChar w:fldCharType="begin"/>
                    </w:r>
                    <w:r>
                      <w:rPr>
                        <w:rStyle w:val="62"/>
                        <w:sz w:val="18"/>
                        <w:szCs w:val="18"/>
                      </w:rPr>
                      <w:instrText xml:space="preserve">PAGE  </w:instrText>
                    </w:r>
                    <w:r>
                      <w:rPr>
                        <w:sz w:val="18"/>
                        <w:szCs w:val="18"/>
                      </w:rPr>
                      <w:fldChar w:fldCharType="separate"/>
                    </w:r>
                    <w:r>
                      <w:rPr>
                        <w:rStyle w:val="62"/>
                        <w:sz w:val="18"/>
                        <w:szCs w:val="18"/>
                      </w:rPr>
                      <w:t>9</w:t>
                    </w:r>
                    <w:r>
                      <w:rPr>
                        <w:sz w:val="18"/>
                        <w:szCs w:val="18"/>
                      </w:rPr>
                      <w:fldChar w:fldCharType="end"/>
                    </w:r>
                  </w:p>
                </w:txbxContent>
              </v:textbox>
            </v:shape>
          </w:pict>
        </mc:Fallback>
      </mc:AlternateContent>
    </w:r>
    <w:r>
      <w:rPr>
        <w:rFonts w:hint="eastAsia"/>
        <w:sz w:val="18"/>
        <w:szCs w:val="18"/>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59F93">
    <w:pPr>
      <w:pStyle w:val="38"/>
      <w:pBdr>
        <w:bottom w:val="double" w:color="auto" w:sz="8" w:space="0"/>
      </w:pBdr>
      <w:jc w:val="center"/>
      <w:rPr>
        <w:rFonts w:hint="default" w:ascii="宋体" w:hAnsi="宋体" w:eastAsia="宋体"/>
        <w:bCs/>
        <w:sz w:val="21"/>
        <w:szCs w:val="21"/>
        <w:lang w:val="en-US" w:eastAsia="zh-CN"/>
      </w:rPr>
    </w:pPr>
    <w:r>
      <w:rPr>
        <w:rFonts w:hint="eastAsia" w:ascii="宋体" w:hAnsi="宋体"/>
        <w:bCs/>
        <w:sz w:val="21"/>
        <w:szCs w:val="21"/>
        <w:lang w:eastAsia="zh-CN"/>
      </w:rPr>
      <w:t>华能澜沧江（</w:t>
    </w:r>
    <w:r>
      <w:rPr>
        <w:rFonts w:hint="eastAsia" w:ascii="宋体" w:hAnsi="宋体"/>
        <w:bCs/>
        <w:sz w:val="21"/>
        <w:szCs w:val="21"/>
        <w:lang w:val="en-US" w:eastAsia="zh-CN"/>
      </w:rPr>
      <w:t>云县</w:t>
    </w:r>
    <w:r>
      <w:rPr>
        <w:rFonts w:hint="eastAsia" w:ascii="宋体" w:hAnsi="宋体"/>
        <w:bCs/>
        <w:sz w:val="21"/>
        <w:szCs w:val="21"/>
        <w:lang w:eastAsia="zh-CN"/>
      </w:rPr>
      <w:t>）新能源有限公司</w:t>
    </w:r>
    <w:r>
      <w:rPr>
        <w:rFonts w:hint="eastAsia" w:ascii="宋体" w:hAnsi="宋体"/>
        <w:bCs/>
        <w:sz w:val="21"/>
        <w:szCs w:val="21"/>
        <w:lang w:val="en-US" w:eastAsia="zh-CN"/>
      </w:rPr>
      <w:t>五家村</w:t>
    </w:r>
    <w:r>
      <w:rPr>
        <w:rFonts w:hint="eastAsia" w:ascii="宋体" w:hAnsi="宋体"/>
        <w:bCs/>
        <w:sz w:val="21"/>
        <w:szCs w:val="21"/>
        <w:lang w:eastAsia="zh-CN"/>
      </w:rPr>
      <w:t>光伏电站</w:t>
    </w:r>
    <w:r>
      <w:rPr>
        <w:rFonts w:hint="eastAsia" w:ascii="宋体" w:hAnsi="宋体"/>
        <w:bCs/>
        <w:sz w:val="21"/>
        <w:szCs w:val="21"/>
      </w:rPr>
      <w:t>安全设施</w:t>
    </w:r>
    <w:r>
      <w:rPr>
        <w:rFonts w:hint="eastAsia" w:ascii="宋体" w:hAnsi="宋体"/>
        <w:bCs/>
        <w:sz w:val="21"/>
        <w:szCs w:val="21"/>
        <w:lang w:val="en-US" w:eastAsia="zh-CN"/>
      </w:rPr>
      <w:t>竣工验收评价报告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6"/>
      <w:lvlText w:val="%1."/>
      <w:lvlJc w:val="left"/>
      <w:pPr>
        <w:tabs>
          <w:tab w:val="left" w:pos="1360"/>
        </w:tabs>
        <w:ind w:left="1360" w:hanging="360"/>
      </w:pPr>
    </w:lvl>
  </w:abstractNum>
  <w:abstractNum w:abstractNumId="1">
    <w:nsid w:val="FFFFFF82"/>
    <w:multiLevelType w:val="singleLevel"/>
    <w:tmpl w:val="FFFFFF82"/>
    <w:lvl w:ilvl="0" w:tentative="0">
      <w:start w:val="1"/>
      <w:numFmt w:val="bullet"/>
      <w:pStyle w:val="23"/>
      <w:lvlText w:val=""/>
      <w:lvlJc w:val="left"/>
      <w:pPr>
        <w:tabs>
          <w:tab w:val="left" w:pos="1200"/>
        </w:tabs>
        <w:ind w:left="1200" w:hanging="360"/>
      </w:pPr>
      <w:rPr>
        <w:rFonts w:hint="default" w:ascii="Wingdings" w:hAnsi="Wingdings"/>
      </w:rPr>
    </w:lvl>
  </w:abstractNum>
  <w:abstractNum w:abstractNumId="2">
    <w:nsid w:val="FFFFFF83"/>
    <w:multiLevelType w:val="singleLevel"/>
    <w:tmpl w:val="FFFFFF83"/>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3">
    <w:nsid w:val="FFFFFF88"/>
    <w:multiLevelType w:val="singleLevel"/>
    <w:tmpl w:val="FFFFFF88"/>
    <w:lvl w:ilvl="0" w:tentative="0">
      <w:start w:val="1"/>
      <w:numFmt w:val="decimal"/>
      <w:pStyle w:val="15"/>
      <w:lvlText w:val="%1."/>
      <w:lvlJc w:val="left"/>
      <w:pPr>
        <w:tabs>
          <w:tab w:val="left" w:pos="360"/>
        </w:tabs>
        <w:ind w:left="360" w:hanging="360"/>
      </w:pPr>
    </w:lvl>
  </w:abstractNum>
  <w:abstractNum w:abstractNumId="4">
    <w:nsid w:val="385609E6"/>
    <w:multiLevelType w:val="multilevel"/>
    <w:tmpl w:val="385609E6"/>
    <w:lvl w:ilvl="0" w:tentative="0">
      <w:start w:val="1"/>
      <w:numFmt w:val="bullet"/>
      <w:lvlText w:val=""/>
      <w:lvlJc w:val="left"/>
      <w:pPr>
        <w:tabs>
          <w:tab w:val="left" w:pos="1049"/>
        </w:tabs>
        <w:ind w:left="482" w:firstLine="0"/>
      </w:pPr>
      <w:rPr>
        <w:rFonts w:hint="default" w:ascii="Wingdings" w:hAnsi="Wingdings"/>
      </w:rPr>
    </w:lvl>
    <w:lvl w:ilvl="1" w:tentative="0">
      <w:start w:val="1"/>
      <w:numFmt w:val="bullet"/>
      <w:pStyle w:val="428"/>
      <w:lvlText w:val=""/>
      <w:lvlJc w:val="left"/>
      <w:pPr>
        <w:tabs>
          <w:tab w:val="left" w:pos="851"/>
        </w:tabs>
        <w:ind w:left="851" w:hanging="369"/>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HorizontalSpacing w:val="153"/>
  <w:drawingGridVerticalSpacing w:val="255"/>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172A27"/>
    <w:rsid w:val="0000001B"/>
    <w:rsid w:val="00000199"/>
    <w:rsid w:val="00000AAB"/>
    <w:rsid w:val="00000C61"/>
    <w:rsid w:val="00001210"/>
    <w:rsid w:val="00001317"/>
    <w:rsid w:val="0000149D"/>
    <w:rsid w:val="000014B9"/>
    <w:rsid w:val="0000184E"/>
    <w:rsid w:val="00001B2D"/>
    <w:rsid w:val="000022BA"/>
    <w:rsid w:val="00002568"/>
    <w:rsid w:val="000027C6"/>
    <w:rsid w:val="00002DEB"/>
    <w:rsid w:val="000031EA"/>
    <w:rsid w:val="0000349D"/>
    <w:rsid w:val="0000351A"/>
    <w:rsid w:val="00003970"/>
    <w:rsid w:val="00003B68"/>
    <w:rsid w:val="00003CC0"/>
    <w:rsid w:val="0000401E"/>
    <w:rsid w:val="00004048"/>
    <w:rsid w:val="000045A2"/>
    <w:rsid w:val="00004A49"/>
    <w:rsid w:val="00004B39"/>
    <w:rsid w:val="00004DF4"/>
    <w:rsid w:val="00005014"/>
    <w:rsid w:val="00005109"/>
    <w:rsid w:val="0000543C"/>
    <w:rsid w:val="0000573B"/>
    <w:rsid w:val="00005878"/>
    <w:rsid w:val="00005E62"/>
    <w:rsid w:val="00006466"/>
    <w:rsid w:val="0000680B"/>
    <w:rsid w:val="0000706A"/>
    <w:rsid w:val="00007087"/>
    <w:rsid w:val="000072E9"/>
    <w:rsid w:val="0000734B"/>
    <w:rsid w:val="0000783A"/>
    <w:rsid w:val="000078ED"/>
    <w:rsid w:val="000079AE"/>
    <w:rsid w:val="00007AC6"/>
    <w:rsid w:val="00007B94"/>
    <w:rsid w:val="00010D75"/>
    <w:rsid w:val="000111B7"/>
    <w:rsid w:val="0001122F"/>
    <w:rsid w:val="000112D8"/>
    <w:rsid w:val="0001173C"/>
    <w:rsid w:val="00012BEA"/>
    <w:rsid w:val="0001396C"/>
    <w:rsid w:val="00013A03"/>
    <w:rsid w:val="00013D7E"/>
    <w:rsid w:val="000148AA"/>
    <w:rsid w:val="00014BC8"/>
    <w:rsid w:val="00014DB9"/>
    <w:rsid w:val="00015007"/>
    <w:rsid w:val="00015063"/>
    <w:rsid w:val="000150F8"/>
    <w:rsid w:val="00015B16"/>
    <w:rsid w:val="00015B46"/>
    <w:rsid w:val="00015B5B"/>
    <w:rsid w:val="00015E5C"/>
    <w:rsid w:val="00015E78"/>
    <w:rsid w:val="000161B1"/>
    <w:rsid w:val="000164EF"/>
    <w:rsid w:val="00016893"/>
    <w:rsid w:val="000169A4"/>
    <w:rsid w:val="000169D5"/>
    <w:rsid w:val="00017049"/>
    <w:rsid w:val="000177EE"/>
    <w:rsid w:val="0001798B"/>
    <w:rsid w:val="000179DB"/>
    <w:rsid w:val="000201B0"/>
    <w:rsid w:val="0002026E"/>
    <w:rsid w:val="00021228"/>
    <w:rsid w:val="00021C28"/>
    <w:rsid w:val="00021D06"/>
    <w:rsid w:val="00022097"/>
    <w:rsid w:val="000221B3"/>
    <w:rsid w:val="000222E0"/>
    <w:rsid w:val="000226D6"/>
    <w:rsid w:val="00022866"/>
    <w:rsid w:val="000232C9"/>
    <w:rsid w:val="00023B37"/>
    <w:rsid w:val="00023BA9"/>
    <w:rsid w:val="0002446F"/>
    <w:rsid w:val="0002482A"/>
    <w:rsid w:val="00024B2D"/>
    <w:rsid w:val="00024C61"/>
    <w:rsid w:val="00024FAA"/>
    <w:rsid w:val="00025049"/>
    <w:rsid w:val="000251C8"/>
    <w:rsid w:val="00025469"/>
    <w:rsid w:val="0002590E"/>
    <w:rsid w:val="00025AD6"/>
    <w:rsid w:val="00025CBF"/>
    <w:rsid w:val="00025EA9"/>
    <w:rsid w:val="0002630C"/>
    <w:rsid w:val="00026C10"/>
    <w:rsid w:val="00026E0B"/>
    <w:rsid w:val="00026EB1"/>
    <w:rsid w:val="00027295"/>
    <w:rsid w:val="00027643"/>
    <w:rsid w:val="000277E0"/>
    <w:rsid w:val="00027B5D"/>
    <w:rsid w:val="00027B7A"/>
    <w:rsid w:val="00030535"/>
    <w:rsid w:val="00030967"/>
    <w:rsid w:val="00030AB5"/>
    <w:rsid w:val="00030C72"/>
    <w:rsid w:val="00030D6A"/>
    <w:rsid w:val="00030DEE"/>
    <w:rsid w:val="00030E7E"/>
    <w:rsid w:val="000310A5"/>
    <w:rsid w:val="00031370"/>
    <w:rsid w:val="00031718"/>
    <w:rsid w:val="000318F3"/>
    <w:rsid w:val="000320F1"/>
    <w:rsid w:val="0003282F"/>
    <w:rsid w:val="00032B09"/>
    <w:rsid w:val="00032D92"/>
    <w:rsid w:val="00032F09"/>
    <w:rsid w:val="0003324B"/>
    <w:rsid w:val="000334C2"/>
    <w:rsid w:val="000335AF"/>
    <w:rsid w:val="00033C4E"/>
    <w:rsid w:val="000343FE"/>
    <w:rsid w:val="0003443A"/>
    <w:rsid w:val="0003545A"/>
    <w:rsid w:val="000359F7"/>
    <w:rsid w:val="00035B82"/>
    <w:rsid w:val="00035CD7"/>
    <w:rsid w:val="00035D16"/>
    <w:rsid w:val="00035D5C"/>
    <w:rsid w:val="00035DC4"/>
    <w:rsid w:val="00035EC7"/>
    <w:rsid w:val="00035F94"/>
    <w:rsid w:val="0003618A"/>
    <w:rsid w:val="00036524"/>
    <w:rsid w:val="000365E0"/>
    <w:rsid w:val="00036B28"/>
    <w:rsid w:val="00036BF3"/>
    <w:rsid w:val="00036C27"/>
    <w:rsid w:val="00036E40"/>
    <w:rsid w:val="00036F1C"/>
    <w:rsid w:val="000374BC"/>
    <w:rsid w:val="000375E5"/>
    <w:rsid w:val="0003760E"/>
    <w:rsid w:val="000376A9"/>
    <w:rsid w:val="00037AC3"/>
    <w:rsid w:val="00037FCD"/>
    <w:rsid w:val="0004005C"/>
    <w:rsid w:val="00040230"/>
    <w:rsid w:val="0004097E"/>
    <w:rsid w:val="00040D7E"/>
    <w:rsid w:val="000412BC"/>
    <w:rsid w:val="0004160C"/>
    <w:rsid w:val="00041632"/>
    <w:rsid w:val="0004180C"/>
    <w:rsid w:val="00041BB1"/>
    <w:rsid w:val="00041C4C"/>
    <w:rsid w:val="00041D2A"/>
    <w:rsid w:val="00041D9C"/>
    <w:rsid w:val="00041E66"/>
    <w:rsid w:val="00041F9C"/>
    <w:rsid w:val="00042C55"/>
    <w:rsid w:val="00042D6B"/>
    <w:rsid w:val="00042E64"/>
    <w:rsid w:val="00042EA7"/>
    <w:rsid w:val="00043034"/>
    <w:rsid w:val="00043433"/>
    <w:rsid w:val="00043592"/>
    <w:rsid w:val="00043719"/>
    <w:rsid w:val="0004380E"/>
    <w:rsid w:val="00043F95"/>
    <w:rsid w:val="0004401B"/>
    <w:rsid w:val="000441A7"/>
    <w:rsid w:val="0004423E"/>
    <w:rsid w:val="00044962"/>
    <w:rsid w:val="00044BF3"/>
    <w:rsid w:val="000450A2"/>
    <w:rsid w:val="0004521B"/>
    <w:rsid w:val="0004563A"/>
    <w:rsid w:val="00045AF6"/>
    <w:rsid w:val="000460EF"/>
    <w:rsid w:val="0004615A"/>
    <w:rsid w:val="0004616D"/>
    <w:rsid w:val="00046A01"/>
    <w:rsid w:val="00046A6E"/>
    <w:rsid w:val="00046B0B"/>
    <w:rsid w:val="00046B11"/>
    <w:rsid w:val="00047510"/>
    <w:rsid w:val="00047ABA"/>
    <w:rsid w:val="00047B42"/>
    <w:rsid w:val="00047B49"/>
    <w:rsid w:val="00047CB4"/>
    <w:rsid w:val="000501EE"/>
    <w:rsid w:val="00050427"/>
    <w:rsid w:val="0005064B"/>
    <w:rsid w:val="000509D1"/>
    <w:rsid w:val="00050C0C"/>
    <w:rsid w:val="00050E7C"/>
    <w:rsid w:val="00051100"/>
    <w:rsid w:val="0005126B"/>
    <w:rsid w:val="00051495"/>
    <w:rsid w:val="00051E2C"/>
    <w:rsid w:val="00051F01"/>
    <w:rsid w:val="0005222A"/>
    <w:rsid w:val="00052367"/>
    <w:rsid w:val="00052763"/>
    <w:rsid w:val="00052946"/>
    <w:rsid w:val="000529A5"/>
    <w:rsid w:val="00052A71"/>
    <w:rsid w:val="00052A96"/>
    <w:rsid w:val="00052EEA"/>
    <w:rsid w:val="0005358C"/>
    <w:rsid w:val="00053C3D"/>
    <w:rsid w:val="00054155"/>
    <w:rsid w:val="0005434D"/>
    <w:rsid w:val="0005434E"/>
    <w:rsid w:val="000545D2"/>
    <w:rsid w:val="00054D39"/>
    <w:rsid w:val="0005551E"/>
    <w:rsid w:val="0005554F"/>
    <w:rsid w:val="0005573A"/>
    <w:rsid w:val="00055C05"/>
    <w:rsid w:val="00055EDF"/>
    <w:rsid w:val="00055FC5"/>
    <w:rsid w:val="0005603C"/>
    <w:rsid w:val="000560A9"/>
    <w:rsid w:val="0005634E"/>
    <w:rsid w:val="00056638"/>
    <w:rsid w:val="00056BC6"/>
    <w:rsid w:val="00056E9D"/>
    <w:rsid w:val="00057459"/>
    <w:rsid w:val="00057CE8"/>
    <w:rsid w:val="00060013"/>
    <w:rsid w:val="0006064B"/>
    <w:rsid w:val="000606BA"/>
    <w:rsid w:val="000606BE"/>
    <w:rsid w:val="00060ABF"/>
    <w:rsid w:val="00060DAC"/>
    <w:rsid w:val="00060E01"/>
    <w:rsid w:val="00060E83"/>
    <w:rsid w:val="00060F62"/>
    <w:rsid w:val="000611BE"/>
    <w:rsid w:val="0006153A"/>
    <w:rsid w:val="000619F0"/>
    <w:rsid w:val="00061CA9"/>
    <w:rsid w:val="0006220D"/>
    <w:rsid w:val="000622D9"/>
    <w:rsid w:val="0006234C"/>
    <w:rsid w:val="00062431"/>
    <w:rsid w:val="00062646"/>
    <w:rsid w:val="000627A1"/>
    <w:rsid w:val="000631C2"/>
    <w:rsid w:val="0006369E"/>
    <w:rsid w:val="00063C7B"/>
    <w:rsid w:val="00063EA7"/>
    <w:rsid w:val="00064330"/>
    <w:rsid w:val="00064717"/>
    <w:rsid w:val="00064B07"/>
    <w:rsid w:val="0006553C"/>
    <w:rsid w:val="000657BE"/>
    <w:rsid w:val="00065D87"/>
    <w:rsid w:val="00066158"/>
    <w:rsid w:val="00066353"/>
    <w:rsid w:val="0006657F"/>
    <w:rsid w:val="000666FD"/>
    <w:rsid w:val="00066B45"/>
    <w:rsid w:val="00066C5F"/>
    <w:rsid w:val="000677A7"/>
    <w:rsid w:val="000701F7"/>
    <w:rsid w:val="0007026A"/>
    <w:rsid w:val="000704D7"/>
    <w:rsid w:val="0007067B"/>
    <w:rsid w:val="0007093F"/>
    <w:rsid w:val="000709CB"/>
    <w:rsid w:val="00070BE7"/>
    <w:rsid w:val="00071307"/>
    <w:rsid w:val="00071D6A"/>
    <w:rsid w:val="000724D8"/>
    <w:rsid w:val="00072559"/>
    <w:rsid w:val="000729FF"/>
    <w:rsid w:val="0007418D"/>
    <w:rsid w:val="000749E3"/>
    <w:rsid w:val="00074B4F"/>
    <w:rsid w:val="00074C0B"/>
    <w:rsid w:val="00075108"/>
    <w:rsid w:val="000751E0"/>
    <w:rsid w:val="000754C7"/>
    <w:rsid w:val="00075841"/>
    <w:rsid w:val="00075A6E"/>
    <w:rsid w:val="00075BA9"/>
    <w:rsid w:val="00075BDC"/>
    <w:rsid w:val="000762DB"/>
    <w:rsid w:val="0007635A"/>
    <w:rsid w:val="00076380"/>
    <w:rsid w:val="0007661E"/>
    <w:rsid w:val="00076B47"/>
    <w:rsid w:val="00076D5E"/>
    <w:rsid w:val="00076DA9"/>
    <w:rsid w:val="00076FAE"/>
    <w:rsid w:val="0007733B"/>
    <w:rsid w:val="00077912"/>
    <w:rsid w:val="00077BBB"/>
    <w:rsid w:val="00077BD7"/>
    <w:rsid w:val="00077D36"/>
    <w:rsid w:val="00077D53"/>
    <w:rsid w:val="000803E1"/>
    <w:rsid w:val="000803F3"/>
    <w:rsid w:val="00080551"/>
    <w:rsid w:val="00080644"/>
    <w:rsid w:val="0008082C"/>
    <w:rsid w:val="000809DF"/>
    <w:rsid w:val="00080E28"/>
    <w:rsid w:val="00080E86"/>
    <w:rsid w:val="00080EBC"/>
    <w:rsid w:val="000813A1"/>
    <w:rsid w:val="0008141C"/>
    <w:rsid w:val="000818FF"/>
    <w:rsid w:val="00081D58"/>
    <w:rsid w:val="00082C20"/>
    <w:rsid w:val="00082EFE"/>
    <w:rsid w:val="00082FC5"/>
    <w:rsid w:val="0008340C"/>
    <w:rsid w:val="000835BE"/>
    <w:rsid w:val="0008364A"/>
    <w:rsid w:val="000836CD"/>
    <w:rsid w:val="0008433D"/>
    <w:rsid w:val="000849BC"/>
    <w:rsid w:val="000849C3"/>
    <w:rsid w:val="00084BBE"/>
    <w:rsid w:val="00084D8A"/>
    <w:rsid w:val="00085552"/>
    <w:rsid w:val="0008597B"/>
    <w:rsid w:val="00085B47"/>
    <w:rsid w:val="00085D71"/>
    <w:rsid w:val="00085DB8"/>
    <w:rsid w:val="0008631E"/>
    <w:rsid w:val="000863A2"/>
    <w:rsid w:val="000864D7"/>
    <w:rsid w:val="0008680E"/>
    <w:rsid w:val="00086901"/>
    <w:rsid w:val="00086AB7"/>
    <w:rsid w:val="00087402"/>
    <w:rsid w:val="000876A8"/>
    <w:rsid w:val="00087A08"/>
    <w:rsid w:val="00087F3C"/>
    <w:rsid w:val="000905FF"/>
    <w:rsid w:val="000909E5"/>
    <w:rsid w:val="00090B5C"/>
    <w:rsid w:val="00090CF0"/>
    <w:rsid w:val="0009162D"/>
    <w:rsid w:val="0009171D"/>
    <w:rsid w:val="00091FA3"/>
    <w:rsid w:val="0009218A"/>
    <w:rsid w:val="00092C23"/>
    <w:rsid w:val="00092C82"/>
    <w:rsid w:val="00092EFA"/>
    <w:rsid w:val="00093039"/>
    <w:rsid w:val="000930AD"/>
    <w:rsid w:val="00093438"/>
    <w:rsid w:val="00093CCC"/>
    <w:rsid w:val="00094192"/>
    <w:rsid w:val="0009466D"/>
    <w:rsid w:val="000947FF"/>
    <w:rsid w:val="00094E63"/>
    <w:rsid w:val="00094F70"/>
    <w:rsid w:val="000952D5"/>
    <w:rsid w:val="0009539D"/>
    <w:rsid w:val="00095A1B"/>
    <w:rsid w:val="0009615D"/>
    <w:rsid w:val="00096172"/>
    <w:rsid w:val="00096299"/>
    <w:rsid w:val="00096604"/>
    <w:rsid w:val="000969B7"/>
    <w:rsid w:val="00096B24"/>
    <w:rsid w:val="00096DEF"/>
    <w:rsid w:val="000977DE"/>
    <w:rsid w:val="00097972"/>
    <w:rsid w:val="00097DE9"/>
    <w:rsid w:val="00097FFA"/>
    <w:rsid w:val="000A0312"/>
    <w:rsid w:val="000A038F"/>
    <w:rsid w:val="000A08F6"/>
    <w:rsid w:val="000A092B"/>
    <w:rsid w:val="000A0C15"/>
    <w:rsid w:val="000A0C9C"/>
    <w:rsid w:val="000A1002"/>
    <w:rsid w:val="000A1043"/>
    <w:rsid w:val="000A113E"/>
    <w:rsid w:val="000A1346"/>
    <w:rsid w:val="000A1542"/>
    <w:rsid w:val="000A1C22"/>
    <w:rsid w:val="000A1CDD"/>
    <w:rsid w:val="000A1F39"/>
    <w:rsid w:val="000A267D"/>
    <w:rsid w:val="000A26C7"/>
    <w:rsid w:val="000A2D80"/>
    <w:rsid w:val="000A322E"/>
    <w:rsid w:val="000A3647"/>
    <w:rsid w:val="000A372D"/>
    <w:rsid w:val="000A382D"/>
    <w:rsid w:val="000A3A68"/>
    <w:rsid w:val="000A3B5C"/>
    <w:rsid w:val="000A4329"/>
    <w:rsid w:val="000A4F83"/>
    <w:rsid w:val="000A548A"/>
    <w:rsid w:val="000A5808"/>
    <w:rsid w:val="000A5C4A"/>
    <w:rsid w:val="000A60F2"/>
    <w:rsid w:val="000A691A"/>
    <w:rsid w:val="000A6B89"/>
    <w:rsid w:val="000A6F12"/>
    <w:rsid w:val="000A73AF"/>
    <w:rsid w:val="000A76E5"/>
    <w:rsid w:val="000A779D"/>
    <w:rsid w:val="000A77A7"/>
    <w:rsid w:val="000A7BF6"/>
    <w:rsid w:val="000A7E36"/>
    <w:rsid w:val="000A7E3B"/>
    <w:rsid w:val="000B01EB"/>
    <w:rsid w:val="000B1143"/>
    <w:rsid w:val="000B1689"/>
    <w:rsid w:val="000B1D15"/>
    <w:rsid w:val="000B21F2"/>
    <w:rsid w:val="000B2999"/>
    <w:rsid w:val="000B36CE"/>
    <w:rsid w:val="000B399C"/>
    <w:rsid w:val="000B3C61"/>
    <w:rsid w:val="000B3D14"/>
    <w:rsid w:val="000B47B7"/>
    <w:rsid w:val="000B4A03"/>
    <w:rsid w:val="000B4A5B"/>
    <w:rsid w:val="000B4A67"/>
    <w:rsid w:val="000B4B5E"/>
    <w:rsid w:val="000B51D4"/>
    <w:rsid w:val="000B54AD"/>
    <w:rsid w:val="000B5524"/>
    <w:rsid w:val="000B552A"/>
    <w:rsid w:val="000B5743"/>
    <w:rsid w:val="000B5926"/>
    <w:rsid w:val="000B5C80"/>
    <w:rsid w:val="000B5CC7"/>
    <w:rsid w:val="000B5E82"/>
    <w:rsid w:val="000B6027"/>
    <w:rsid w:val="000B63B9"/>
    <w:rsid w:val="000B6B6A"/>
    <w:rsid w:val="000B773E"/>
    <w:rsid w:val="000B7907"/>
    <w:rsid w:val="000B7F38"/>
    <w:rsid w:val="000C024B"/>
    <w:rsid w:val="000C0663"/>
    <w:rsid w:val="000C086B"/>
    <w:rsid w:val="000C17E8"/>
    <w:rsid w:val="000C1831"/>
    <w:rsid w:val="000C1C5A"/>
    <w:rsid w:val="000C1E5D"/>
    <w:rsid w:val="000C20E6"/>
    <w:rsid w:val="000C21CA"/>
    <w:rsid w:val="000C2447"/>
    <w:rsid w:val="000C2A95"/>
    <w:rsid w:val="000C2CC5"/>
    <w:rsid w:val="000C2EC6"/>
    <w:rsid w:val="000C3AF3"/>
    <w:rsid w:val="000C3C12"/>
    <w:rsid w:val="000C446A"/>
    <w:rsid w:val="000C45D5"/>
    <w:rsid w:val="000C477B"/>
    <w:rsid w:val="000C4CDD"/>
    <w:rsid w:val="000C5273"/>
    <w:rsid w:val="000C5315"/>
    <w:rsid w:val="000C54FC"/>
    <w:rsid w:val="000C59E6"/>
    <w:rsid w:val="000C5A8F"/>
    <w:rsid w:val="000C5EAA"/>
    <w:rsid w:val="000C5FCE"/>
    <w:rsid w:val="000C6192"/>
    <w:rsid w:val="000C69F5"/>
    <w:rsid w:val="000C6C07"/>
    <w:rsid w:val="000C6DBE"/>
    <w:rsid w:val="000C725D"/>
    <w:rsid w:val="000C7380"/>
    <w:rsid w:val="000C7556"/>
    <w:rsid w:val="000C7650"/>
    <w:rsid w:val="000C7D82"/>
    <w:rsid w:val="000C7F40"/>
    <w:rsid w:val="000D0285"/>
    <w:rsid w:val="000D044C"/>
    <w:rsid w:val="000D0672"/>
    <w:rsid w:val="000D0C9A"/>
    <w:rsid w:val="000D1153"/>
    <w:rsid w:val="000D1806"/>
    <w:rsid w:val="000D19E2"/>
    <w:rsid w:val="000D1A4F"/>
    <w:rsid w:val="000D1CE3"/>
    <w:rsid w:val="000D1E30"/>
    <w:rsid w:val="000D1E4C"/>
    <w:rsid w:val="000D2009"/>
    <w:rsid w:val="000D20DB"/>
    <w:rsid w:val="000D21E4"/>
    <w:rsid w:val="000D2398"/>
    <w:rsid w:val="000D2503"/>
    <w:rsid w:val="000D3088"/>
    <w:rsid w:val="000D3A0E"/>
    <w:rsid w:val="000D3F30"/>
    <w:rsid w:val="000D3FA6"/>
    <w:rsid w:val="000D424D"/>
    <w:rsid w:val="000D4C0F"/>
    <w:rsid w:val="000D4D01"/>
    <w:rsid w:val="000D4E6C"/>
    <w:rsid w:val="000D5E6E"/>
    <w:rsid w:val="000D63D4"/>
    <w:rsid w:val="000D64BE"/>
    <w:rsid w:val="000D6843"/>
    <w:rsid w:val="000D6932"/>
    <w:rsid w:val="000D6E5D"/>
    <w:rsid w:val="000D7576"/>
    <w:rsid w:val="000D7817"/>
    <w:rsid w:val="000D791A"/>
    <w:rsid w:val="000D7A2D"/>
    <w:rsid w:val="000D7B65"/>
    <w:rsid w:val="000E013B"/>
    <w:rsid w:val="000E036B"/>
    <w:rsid w:val="000E0462"/>
    <w:rsid w:val="000E097B"/>
    <w:rsid w:val="000E0B73"/>
    <w:rsid w:val="000E0C3C"/>
    <w:rsid w:val="000E16F4"/>
    <w:rsid w:val="000E1839"/>
    <w:rsid w:val="000E196D"/>
    <w:rsid w:val="000E1ABE"/>
    <w:rsid w:val="000E1E28"/>
    <w:rsid w:val="000E203E"/>
    <w:rsid w:val="000E2081"/>
    <w:rsid w:val="000E238C"/>
    <w:rsid w:val="000E2691"/>
    <w:rsid w:val="000E26D4"/>
    <w:rsid w:val="000E2A0F"/>
    <w:rsid w:val="000E2A22"/>
    <w:rsid w:val="000E2C16"/>
    <w:rsid w:val="000E2C8E"/>
    <w:rsid w:val="000E2CEA"/>
    <w:rsid w:val="000E2DE5"/>
    <w:rsid w:val="000E2EA6"/>
    <w:rsid w:val="000E3233"/>
    <w:rsid w:val="000E3571"/>
    <w:rsid w:val="000E361B"/>
    <w:rsid w:val="000E38C1"/>
    <w:rsid w:val="000E38D6"/>
    <w:rsid w:val="000E399B"/>
    <w:rsid w:val="000E39F7"/>
    <w:rsid w:val="000E3B9A"/>
    <w:rsid w:val="000E3DCA"/>
    <w:rsid w:val="000E444C"/>
    <w:rsid w:val="000E4509"/>
    <w:rsid w:val="000E46A9"/>
    <w:rsid w:val="000E47A1"/>
    <w:rsid w:val="000E4865"/>
    <w:rsid w:val="000E4A4E"/>
    <w:rsid w:val="000E4BF8"/>
    <w:rsid w:val="000E505D"/>
    <w:rsid w:val="000E5397"/>
    <w:rsid w:val="000E5AB5"/>
    <w:rsid w:val="000E5C4A"/>
    <w:rsid w:val="000E71F8"/>
    <w:rsid w:val="000E7204"/>
    <w:rsid w:val="000E73EA"/>
    <w:rsid w:val="000E7B2E"/>
    <w:rsid w:val="000E7B9E"/>
    <w:rsid w:val="000F0124"/>
    <w:rsid w:val="000F03A6"/>
    <w:rsid w:val="000F03AB"/>
    <w:rsid w:val="000F0CE6"/>
    <w:rsid w:val="000F0E91"/>
    <w:rsid w:val="000F160B"/>
    <w:rsid w:val="000F19AB"/>
    <w:rsid w:val="000F19D9"/>
    <w:rsid w:val="000F2472"/>
    <w:rsid w:val="000F2620"/>
    <w:rsid w:val="000F26BA"/>
    <w:rsid w:val="000F28AE"/>
    <w:rsid w:val="000F2DEE"/>
    <w:rsid w:val="000F38AD"/>
    <w:rsid w:val="000F3965"/>
    <w:rsid w:val="000F3B1A"/>
    <w:rsid w:val="000F3B53"/>
    <w:rsid w:val="000F4194"/>
    <w:rsid w:val="000F4592"/>
    <w:rsid w:val="000F45CF"/>
    <w:rsid w:val="000F4F58"/>
    <w:rsid w:val="000F53C8"/>
    <w:rsid w:val="000F5545"/>
    <w:rsid w:val="000F55E1"/>
    <w:rsid w:val="000F5EEC"/>
    <w:rsid w:val="000F5FA4"/>
    <w:rsid w:val="000F5FB4"/>
    <w:rsid w:val="000F6410"/>
    <w:rsid w:val="000F676D"/>
    <w:rsid w:val="000F681C"/>
    <w:rsid w:val="000F7672"/>
    <w:rsid w:val="000F7799"/>
    <w:rsid w:val="000F7A4A"/>
    <w:rsid w:val="000F7BF6"/>
    <w:rsid w:val="000F7CD0"/>
    <w:rsid w:val="001000BB"/>
    <w:rsid w:val="00100406"/>
    <w:rsid w:val="001005CE"/>
    <w:rsid w:val="00100900"/>
    <w:rsid w:val="001009A2"/>
    <w:rsid w:val="00100B87"/>
    <w:rsid w:val="00100F41"/>
    <w:rsid w:val="001011E5"/>
    <w:rsid w:val="001016FF"/>
    <w:rsid w:val="001018F1"/>
    <w:rsid w:val="0010199E"/>
    <w:rsid w:val="00101EDB"/>
    <w:rsid w:val="001020AC"/>
    <w:rsid w:val="001020D8"/>
    <w:rsid w:val="00102124"/>
    <w:rsid w:val="001028BC"/>
    <w:rsid w:val="00103B08"/>
    <w:rsid w:val="001045BB"/>
    <w:rsid w:val="00104A31"/>
    <w:rsid w:val="00104A7F"/>
    <w:rsid w:val="00104AC5"/>
    <w:rsid w:val="00104B8D"/>
    <w:rsid w:val="00104CB5"/>
    <w:rsid w:val="00104CCC"/>
    <w:rsid w:val="00105389"/>
    <w:rsid w:val="0010546D"/>
    <w:rsid w:val="00105571"/>
    <w:rsid w:val="00105605"/>
    <w:rsid w:val="00105A18"/>
    <w:rsid w:val="00105E99"/>
    <w:rsid w:val="00106239"/>
    <w:rsid w:val="00106271"/>
    <w:rsid w:val="001062D1"/>
    <w:rsid w:val="00106334"/>
    <w:rsid w:val="0010643F"/>
    <w:rsid w:val="0010675E"/>
    <w:rsid w:val="00106928"/>
    <w:rsid w:val="00106953"/>
    <w:rsid w:val="00106ADD"/>
    <w:rsid w:val="00106B79"/>
    <w:rsid w:val="00106B99"/>
    <w:rsid w:val="00106C8B"/>
    <w:rsid w:val="00106D3D"/>
    <w:rsid w:val="001072FA"/>
    <w:rsid w:val="001076C5"/>
    <w:rsid w:val="00107819"/>
    <w:rsid w:val="00107EE8"/>
    <w:rsid w:val="00107F3F"/>
    <w:rsid w:val="0011053A"/>
    <w:rsid w:val="001107AA"/>
    <w:rsid w:val="001108E1"/>
    <w:rsid w:val="00110BA3"/>
    <w:rsid w:val="00110CBF"/>
    <w:rsid w:val="00110E15"/>
    <w:rsid w:val="0011113F"/>
    <w:rsid w:val="0011136B"/>
    <w:rsid w:val="00111646"/>
    <w:rsid w:val="00111C3E"/>
    <w:rsid w:val="00111C4E"/>
    <w:rsid w:val="00111EA1"/>
    <w:rsid w:val="0011226A"/>
    <w:rsid w:val="00112923"/>
    <w:rsid w:val="0011294F"/>
    <w:rsid w:val="00112BFB"/>
    <w:rsid w:val="00112CDD"/>
    <w:rsid w:val="00112D6B"/>
    <w:rsid w:val="00112E34"/>
    <w:rsid w:val="0011306C"/>
    <w:rsid w:val="001130AC"/>
    <w:rsid w:val="001131FD"/>
    <w:rsid w:val="001132BC"/>
    <w:rsid w:val="00113412"/>
    <w:rsid w:val="0011347C"/>
    <w:rsid w:val="001134AC"/>
    <w:rsid w:val="0011367F"/>
    <w:rsid w:val="00113ADA"/>
    <w:rsid w:val="00113B9F"/>
    <w:rsid w:val="00113D3C"/>
    <w:rsid w:val="001140B6"/>
    <w:rsid w:val="00114388"/>
    <w:rsid w:val="00114ECF"/>
    <w:rsid w:val="001151C8"/>
    <w:rsid w:val="00115792"/>
    <w:rsid w:val="001157DB"/>
    <w:rsid w:val="00115D7F"/>
    <w:rsid w:val="00116C32"/>
    <w:rsid w:val="00116F82"/>
    <w:rsid w:val="001174F6"/>
    <w:rsid w:val="00117589"/>
    <w:rsid w:val="001176A2"/>
    <w:rsid w:val="00117889"/>
    <w:rsid w:val="001178C6"/>
    <w:rsid w:val="00117A0F"/>
    <w:rsid w:val="00117CFD"/>
    <w:rsid w:val="00117EDB"/>
    <w:rsid w:val="00120D99"/>
    <w:rsid w:val="0012133B"/>
    <w:rsid w:val="00121486"/>
    <w:rsid w:val="00121870"/>
    <w:rsid w:val="001218DE"/>
    <w:rsid w:val="00122838"/>
    <w:rsid w:val="00122A91"/>
    <w:rsid w:val="00122BB3"/>
    <w:rsid w:val="00122DA1"/>
    <w:rsid w:val="00122E6A"/>
    <w:rsid w:val="00123302"/>
    <w:rsid w:val="0012346B"/>
    <w:rsid w:val="001236AD"/>
    <w:rsid w:val="00123747"/>
    <w:rsid w:val="00123BF6"/>
    <w:rsid w:val="00123DCF"/>
    <w:rsid w:val="0012443F"/>
    <w:rsid w:val="0012470C"/>
    <w:rsid w:val="0012493A"/>
    <w:rsid w:val="00124A51"/>
    <w:rsid w:val="00124B12"/>
    <w:rsid w:val="00124B61"/>
    <w:rsid w:val="00124E2E"/>
    <w:rsid w:val="00124EE0"/>
    <w:rsid w:val="0012539B"/>
    <w:rsid w:val="0012571E"/>
    <w:rsid w:val="001259E8"/>
    <w:rsid w:val="00125B38"/>
    <w:rsid w:val="00125D2A"/>
    <w:rsid w:val="001264CE"/>
    <w:rsid w:val="00126666"/>
    <w:rsid w:val="0012698B"/>
    <w:rsid w:val="00126CC7"/>
    <w:rsid w:val="00127232"/>
    <w:rsid w:val="0012751B"/>
    <w:rsid w:val="0012767C"/>
    <w:rsid w:val="001277F0"/>
    <w:rsid w:val="001279A6"/>
    <w:rsid w:val="00127A05"/>
    <w:rsid w:val="00127B1D"/>
    <w:rsid w:val="00127D5F"/>
    <w:rsid w:val="001300AF"/>
    <w:rsid w:val="0013029D"/>
    <w:rsid w:val="001302EF"/>
    <w:rsid w:val="00130554"/>
    <w:rsid w:val="001306D1"/>
    <w:rsid w:val="00130B26"/>
    <w:rsid w:val="001314FA"/>
    <w:rsid w:val="001318EA"/>
    <w:rsid w:val="00131F6A"/>
    <w:rsid w:val="00132198"/>
    <w:rsid w:val="001329A0"/>
    <w:rsid w:val="00132A9A"/>
    <w:rsid w:val="00132C7D"/>
    <w:rsid w:val="0013311D"/>
    <w:rsid w:val="00133410"/>
    <w:rsid w:val="001334B8"/>
    <w:rsid w:val="0013361F"/>
    <w:rsid w:val="001337EA"/>
    <w:rsid w:val="00133813"/>
    <w:rsid w:val="00133A91"/>
    <w:rsid w:val="00133AF1"/>
    <w:rsid w:val="00133F9F"/>
    <w:rsid w:val="0013414A"/>
    <w:rsid w:val="00134860"/>
    <w:rsid w:val="00134AD8"/>
    <w:rsid w:val="00134BB9"/>
    <w:rsid w:val="00134EB6"/>
    <w:rsid w:val="0013540B"/>
    <w:rsid w:val="00135643"/>
    <w:rsid w:val="0013583C"/>
    <w:rsid w:val="00135E23"/>
    <w:rsid w:val="00136670"/>
    <w:rsid w:val="001369E1"/>
    <w:rsid w:val="00136D72"/>
    <w:rsid w:val="00137625"/>
    <w:rsid w:val="00137736"/>
    <w:rsid w:val="00137C61"/>
    <w:rsid w:val="00137FD9"/>
    <w:rsid w:val="001402D5"/>
    <w:rsid w:val="001406CA"/>
    <w:rsid w:val="0014074E"/>
    <w:rsid w:val="00140C72"/>
    <w:rsid w:val="001412D8"/>
    <w:rsid w:val="00141D97"/>
    <w:rsid w:val="00141DD7"/>
    <w:rsid w:val="001420A5"/>
    <w:rsid w:val="00142738"/>
    <w:rsid w:val="00142741"/>
    <w:rsid w:val="001427CB"/>
    <w:rsid w:val="00142AC5"/>
    <w:rsid w:val="00142B1A"/>
    <w:rsid w:val="00142C98"/>
    <w:rsid w:val="00142E1F"/>
    <w:rsid w:val="00143B6B"/>
    <w:rsid w:val="00143E2A"/>
    <w:rsid w:val="0014400C"/>
    <w:rsid w:val="001441B7"/>
    <w:rsid w:val="0014490A"/>
    <w:rsid w:val="00144D6B"/>
    <w:rsid w:val="001452D3"/>
    <w:rsid w:val="001454E9"/>
    <w:rsid w:val="00145797"/>
    <w:rsid w:val="00145941"/>
    <w:rsid w:val="00145BD2"/>
    <w:rsid w:val="00145C33"/>
    <w:rsid w:val="00145D1E"/>
    <w:rsid w:val="00145F29"/>
    <w:rsid w:val="001464EB"/>
    <w:rsid w:val="001465B7"/>
    <w:rsid w:val="0014678F"/>
    <w:rsid w:val="00146A2C"/>
    <w:rsid w:val="00146EF3"/>
    <w:rsid w:val="001470AF"/>
    <w:rsid w:val="001472CE"/>
    <w:rsid w:val="00147BE2"/>
    <w:rsid w:val="00147C6D"/>
    <w:rsid w:val="00147D1D"/>
    <w:rsid w:val="00150569"/>
    <w:rsid w:val="001507A5"/>
    <w:rsid w:val="00150801"/>
    <w:rsid w:val="00150BD4"/>
    <w:rsid w:val="001512B6"/>
    <w:rsid w:val="0015147D"/>
    <w:rsid w:val="001515DD"/>
    <w:rsid w:val="0015197A"/>
    <w:rsid w:val="0015201D"/>
    <w:rsid w:val="0015238E"/>
    <w:rsid w:val="001523F7"/>
    <w:rsid w:val="0015240C"/>
    <w:rsid w:val="00152654"/>
    <w:rsid w:val="00152E59"/>
    <w:rsid w:val="001533F8"/>
    <w:rsid w:val="001534BA"/>
    <w:rsid w:val="00153708"/>
    <w:rsid w:val="00153AF1"/>
    <w:rsid w:val="00153C65"/>
    <w:rsid w:val="00153E34"/>
    <w:rsid w:val="00153FE6"/>
    <w:rsid w:val="00154059"/>
    <w:rsid w:val="001542C1"/>
    <w:rsid w:val="0015456A"/>
    <w:rsid w:val="001545C5"/>
    <w:rsid w:val="001548B0"/>
    <w:rsid w:val="00154AE2"/>
    <w:rsid w:val="001550BB"/>
    <w:rsid w:val="0015530F"/>
    <w:rsid w:val="00155351"/>
    <w:rsid w:val="001554BE"/>
    <w:rsid w:val="00155674"/>
    <w:rsid w:val="0015572A"/>
    <w:rsid w:val="0015577E"/>
    <w:rsid w:val="001558D1"/>
    <w:rsid w:val="00155E82"/>
    <w:rsid w:val="0015620B"/>
    <w:rsid w:val="0015632C"/>
    <w:rsid w:val="001564E0"/>
    <w:rsid w:val="001565EF"/>
    <w:rsid w:val="001568FF"/>
    <w:rsid w:val="00156A34"/>
    <w:rsid w:val="001573AF"/>
    <w:rsid w:val="0015761D"/>
    <w:rsid w:val="00157EEA"/>
    <w:rsid w:val="0016008A"/>
    <w:rsid w:val="001605FC"/>
    <w:rsid w:val="001609DE"/>
    <w:rsid w:val="00160B8A"/>
    <w:rsid w:val="00160D16"/>
    <w:rsid w:val="00160F50"/>
    <w:rsid w:val="001610F4"/>
    <w:rsid w:val="001615AB"/>
    <w:rsid w:val="001615D8"/>
    <w:rsid w:val="00161F54"/>
    <w:rsid w:val="001620E3"/>
    <w:rsid w:val="00162358"/>
    <w:rsid w:val="0016246E"/>
    <w:rsid w:val="00162C07"/>
    <w:rsid w:val="00162D52"/>
    <w:rsid w:val="00162F83"/>
    <w:rsid w:val="00163191"/>
    <w:rsid w:val="00163242"/>
    <w:rsid w:val="00163474"/>
    <w:rsid w:val="0016379E"/>
    <w:rsid w:val="00163886"/>
    <w:rsid w:val="001641E7"/>
    <w:rsid w:val="00164621"/>
    <w:rsid w:val="0016468D"/>
    <w:rsid w:val="00164F0F"/>
    <w:rsid w:val="001651A9"/>
    <w:rsid w:val="001651AF"/>
    <w:rsid w:val="0016534C"/>
    <w:rsid w:val="0016551E"/>
    <w:rsid w:val="00165E62"/>
    <w:rsid w:val="00165ED4"/>
    <w:rsid w:val="0016651B"/>
    <w:rsid w:val="00166831"/>
    <w:rsid w:val="00166839"/>
    <w:rsid w:val="00166AF0"/>
    <w:rsid w:val="00166D94"/>
    <w:rsid w:val="001671B8"/>
    <w:rsid w:val="001675E0"/>
    <w:rsid w:val="00167A23"/>
    <w:rsid w:val="00170488"/>
    <w:rsid w:val="00170498"/>
    <w:rsid w:val="0017054C"/>
    <w:rsid w:val="001706B7"/>
    <w:rsid w:val="001709E5"/>
    <w:rsid w:val="00170EFC"/>
    <w:rsid w:val="00171410"/>
    <w:rsid w:val="001718DE"/>
    <w:rsid w:val="001719B9"/>
    <w:rsid w:val="00171AF7"/>
    <w:rsid w:val="00171C1C"/>
    <w:rsid w:val="00171E53"/>
    <w:rsid w:val="00172268"/>
    <w:rsid w:val="0017236D"/>
    <w:rsid w:val="00172586"/>
    <w:rsid w:val="0017273A"/>
    <w:rsid w:val="00172E97"/>
    <w:rsid w:val="00173264"/>
    <w:rsid w:val="0017333B"/>
    <w:rsid w:val="0017347F"/>
    <w:rsid w:val="001737CF"/>
    <w:rsid w:val="0017384D"/>
    <w:rsid w:val="0017396C"/>
    <w:rsid w:val="00173ADE"/>
    <w:rsid w:val="00173D41"/>
    <w:rsid w:val="001746D3"/>
    <w:rsid w:val="001749A5"/>
    <w:rsid w:val="00174A33"/>
    <w:rsid w:val="00174F45"/>
    <w:rsid w:val="001750FA"/>
    <w:rsid w:val="00175E02"/>
    <w:rsid w:val="00175F98"/>
    <w:rsid w:val="00176003"/>
    <w:rsid w:val="00176087"/>
    <w:rsid w:val="001769A3"/>
    <w:rsid w:val="00176E5F"/>
    <w:rsid w:val="00177029"/>
    <w:rsid w:val="0017730B"/>
    <w:rsid w:val="0017734D"/>
    <w:rsid w:val="001775C0"/>
    <w:rsid w:val="00177B25"/>
    <w:rsid w:val="00180249"/>
    <w:rsid w:val="00180355"/>
    <w:rsid w:val="00180558"/>
    <w:rsid w:val="00180582"/>
    <w:rsid w:val="001805D7"/>
    <w:rsid w:val="00180710"/>
    <w:rsid w:val="00180AA5"/>
    <w:rsid w:val="00180B0D"/>
    <w:rsid w:val="00180D0B"/>
    <w:rsid w:val="00180E1E"/>
    <w:rsid w:val="00180E53"/>
    <w:rsid w:val="00180F18"/>
    <w:rsid w:val="00181133"/>
    <w:rsid w:val="00181168"/>
    <w:rsid w:val="0018123C"/>
    <w:rsid w:val="001816D7"/>
    <w:rsid w:val="00181A96"/>
    <w:rsid w:val="00181B3C"/>
    <w:rsid w:val="00181CA9"/>
    <w:rsid w:val="00181DD3"/>
    <w:rsid w:val="00181FBF"/>
    <w:rsid w:val="00182391"/>
    <w:rsid w:val="00182464"/>
    <w:rsid w:val="00182698"/>
    <w:rsid w:val="001829E1"/>
    <w:rsid w:val="00182CC0"/>
    <w:rsid w:val="00182E2E"/>
    <w:rsid w:val="00182E5B"/>
    <w:rsid w:val="0018371E"/>
    <w:rsid w:val="00183BA8"/>
    <w:rsid w:val="00183FA7"/>
    <w:rsid w:val="00184039"/>
    <w:rsid w:val="00184389"/>
    <w:rsid w:val="00184410"/>
    <w:rsid w:val="001847B1"/>
    <w:rsid w:val="00184ABE"/>
    <w:rsid w:val="00184D79"/>
    <w:rsid w:val="00184DC7"/>
    <w:rsid w:val="00185343"/>
    <w:rsid w:val="00185517"/>
    <w:rsid w:val="001856C1"/>
    <w:rsid w:val="0018587B"/>
    <w:rsid w:val="001858D3"/>
    <w:rsid w:val="00185944"/>
    <w:rsid w:val="00185A56"/>
    <w:rsid w:val="00185C6C"/>
    <w:rsid w:val="001860D7"/>
    <w:rsid w:val="0018631C"/>
    <w:rsid w:val="001864CB"/>
    <w:rsid w:val="001866D4"/>
    <w:rsid w:val="00186CBD"/>
    <w:rsid w:val="00187026"/>
    <w:rsid w:val="001870AE"/>
    <w:rsid w:val="00187119"/>
    <w:rsid w:val="00187267"/>
    <w:rsid w:val="00187578"/>
    <w:rsid w:val="001878F9"/>
    <w:rsid w:val="00187E35"/>
    <w:rsid w:val="00187F69"/>
    <w:rsid w:val="0019027A"/>
    <w:rsid w:val="0019030D"/>
    <w:rsid w:val="0019090F"/>
    <w:rsid w:val="00190C24"/>
    <w:rsid w:val="00190CD4"/>
    <w:rsid w:val="00191496"/>
    <w:rsid w:val="001918F2"/>
    <w:rsid w:val="00191B5E"/>
    <w:rsid w:val="00191C11"/>
    <w:rsid w:val="001920B7"/>
    <w:rsid w:val="00192D23"/>
    <w:rsid w:val="00192FB1"/>
    <w:rsid w:val="00192FD7"/>
    <w:rsid w:val="001934BB"/>
    <w:rsid w:val="0019360B"/>
    <w:rsid w:val="00193718"/>
    <w:rsid w:val="001937CF"/>
    <w:rsid w:val="001939DF"/>
    <w:rsid w:val="00193B8B"/>
    <w:rsid w:val="001943FE"/>
    <w:rsid w:val="0019440C"/>
    <w:rsid w:val="00194693"/>
    <w:rsid w:val="001948DE"/>
    <w:rsid w:val="00194A6A"/>
    <w:rsid w:val="00194B26"/>
    <w:rsid w:val="00194E0E"/>
    <w:rsid w:val="00194F9C"/>
    <w:rsid w:val="00195586"/>
    <w:rsid w:val="00195DBF"/>
    <w:rsid w:val="00196503"/>
    <w:rsid w:val="00196E3A"/>
    <w:rsid w:val="00197696"/>
    <w:rsid w:val="00197819"/>
    <w:rsid w:val="0019783B"/>
    <w:rsid w:val="00197987"/>
    <w:rsid w:val="001979AB"/>
    <w:rsid w:val="00197B8F"/>
    <w:rsid w:val="00197FD6"/>
    <w:rsid w:val="001A004D"/>
    <w:rsid w:val="001A02F0"/>
    <w:rsid w:val="001A07BA"/>
    <w:rsid w:val="001A0BD2"/>
    <w:rsid w:val="001A0F75"/>
    <w:rsid w:val="001A12BE"/>
    <w:rsid w:val="001A133A"/>
    <w:rsid w:val="001A1376"/>
    <w:rsid w:val="001A1797"/>
    <w:rsid w:val="001A18D7"/>
    <w:rsid w:val="001A1B2B"/>
    <w:rsid w:val="001A1DBC"/>
    <w:rsid w:val="001A2061"/>
    <w:rsid w:val="001A22E3"/>
    <w:rsid w:val="001A256E"/>
    <w:rsid w:val="001A2582"/>
    <w:rsid w:val="001A266E"/>
    <w:rsid w:val="001A26B0"/>
    <w:rsid w:val="001A2AF8"/>
    <w:rsid w:val="001A2CEC"/>
    <w:rsid w:val="001A399A"/>
    <w:rsid w:val="001A3B52"/>
    <w:rsid w:val="001A3E78"/>
    <w:rsid w:val="001A3EDE"/>
    <w:rsid w:val="001A41B9"/>
    <w:rsid w:val="001A4CEB"/>
    <w:rsid w:val="001A4DC3"/>
    <w:rsid w:val="001A5272"/>
    <w:rsid w:val="001A5647"/>
    <w:rsid w:val="001A56BC"/>
    <w:rsid w:val="001A5795"/>
    <w:rsid w:val="001A579D"/>
    <w:rsid w:val="001A5A45"/>
    <w:rsid w:val="001A5C00"/>
    <w:rsid w:val="001A5E5D"/>
    <w:rsid w:val="001A615E"/>
    <w:rsid w:val="001A6820"/>
    <w:rsid w:val="001A6AB2"/>
    <w:rsid w:val="001A6DEF"/>
    <w:rsid w:val="001A6F5B"/>
    <w:rsid w:val="001A6F72"/>
    <w:rsid w:val="001A71C7"/>
    <w:rsid w:val="001A7899"/>
    <w:rsid w:val="001A78C4"/>
    <w:rsid w:val="001A7D1A"/>
    <w:rsid w:val="001B0595"/>
    <w:rsid w:val="001B0662"/>
    <w:rsid w:val="001B0938"/>
    <w:rsid w:val="001B094C"/>
    <w:rsid w:val="001B0B66"/>
    <w:rsid w:val="001B0CCA"/>
    <w:rsid w:val="001B1248"/>
    <w:rsid w:val="001B1272"/>
    <w:rsid w:val="001B21E4"/>
    <w:rsid w:val="001B2A76"/>
    <w:rsid w:val="001B2BBA"/>
    <w:rsid w:val="001B3552"/>
    <w:rsid w:val="001B3561"/>
    <w:rsid w:val="001B39A4"/>
    <w:rsid w:val="001B3B08"/>
    <w:rsid w:val="001B3F18"/>
    <w:rsid w:val="001B4470"/>
    <w:rsid w:val="001B4716"/>
    <w:rsid w:val="001B4C52"/>
    <w:rsid w:val="001B4E41"/>
    <w:rsid w:val="001B526D"/>
    <w:rsid w:val="001B5476"/>
    <w:rsid w:val="001B54BF"/>
    <w:rsid w:val="001B5E17"/>
    <w:rsid w:val="001B5F4A"/>
    <w:rsid w:val="001B5FCD"/>
    <w:rsid w:val="001B60BB"/>
    <w:rsid w:val="001B6336"/>
    <w:rsid w:val="001B6980"/>
    <w:rsid w:val="001B6A08"/>
    <w:rsid w:val="001B714C"/>
    <w:rsid w:val="001B7355"/>
    <w:rsid w:val="001B7839"/>
    <w:rsid w:val="001B7DC4"/>
    <w:rsid w:val="001C04D3"/>
    <w:rsid w:val="001C082F"/>
    <w:rsid w:val="001C08C7"/>
    <w:rsid w:val="001C0960"/>
    <w:rsid w:val="001C0BA8"/>
    <w:rsid w:val="001C0E74"/>
    <w:rsid w:val="001C1033"/>
    <w:rsid w:val="001C1159"/>
    <w:rsid w:val="001C1188"/>
    <w:rsid w:val="001C16DB"/>
    <w:rsid w:val="001C16F4"/>
    <w:rsid w:val="001C2378"/>
    <w:rsid w:val="001C24AB"/>
    <w:rsid w:val="001C2529"/>
    <w:rsid w:val="001C255B"/>
    <w:rsid w:val="001C2696"/>
    <w:rsid w:val="001C3045"/>
    <w:rsid w:val="001C31EB"/>
    <w:rsid w:val="001C38ED"/>
    <w:rsid w:val="001C39E3"/>
    <w:rsid w:val="001C3AFE"/>
    <w:rsid w:val="001C3BEC"/>
    <w:rsid w:val="001C3BFE"/>
    <w:rsid w:val="001C3C9F"/>
    <w:rsid w:val="001C3F4A"/>
    <w:rsid w:val="001C4178"/>
    <w:rsid w:val="001C4290"/>
    <w:rsid w:val="001C450A"/>
    <w:rsid w:val="001C45A5"/>
    <w:rsid w:val="001C4A5F"/>
    <w:rsid w:val="001C4D29"/>
    <w:rsid w:val="001C4EB6"/>
    <w:rsid w:val="001C510B"/>
    <w:rsid w:val="001C53FA"/>
    <w:rsid w:val="001C5923"/>
    <w:rsid w:val="001C5C40"/>
    <w:rsid w:val="001C5E74"/>
    <w:rsid w:val="001C5E97"/>
    <w:rsid w:val="001C6251"/>
    <w:rsid w:val="001C68F8"/>
    <w:rsid w:val="001C6C9C"/>
    <w:rsid w:val="001C6FAD"/>
    <w:rsid w:val="001C6FB6"/>
    <w:rsid w:val="001C75CE"/>
    <w:rsid w:val="001C76D0"/>
    <w:rsid w:val="001C7F2A"/>
    <w:rsid w:val="001D00FC"/>
    <w:rsid w:val="001D025F"/>
    <w:rsid w:val="001D06D9"/>
    <w:rsid w:val="001D09AF"/>
    <w:rsid w:val="001D0A27"/>
    <w:rsid w:val="001D0C11"/>
    <w:rsid w:val="001D0D3E"/>
    <w:rsid w:val="001D0E18"/>
    <w:rsid w:val="001D0FA0"/>
    <w:rsid w:val="001D119B"/>
    <w:rsid w:val="001D14EC"/>
    <w:rsid w:val="001D15E2"/>
    <w:rsid w:val="001D1A86"/>
    <w:rsid w:val="001D1ACF"/>
    <w:rsid w:val="001D1BFC"/>
    <w:rsid w:val="001D1D48"/>
    <w:rsid w:val="001D1E85"/>
    <w:rsid w:val="001D1FB7"/>
    <w:rsid w:val="001D239D"/>
    <w:rsid w:val="001D266D"/>
    <w:rsid w:val="001D2E5F"/>
    <w:rsid w:val="001D32A8"/>
    <w:rsid w:val="001D34D1"/>
    <w:rsid w:val="001D37D1"/>
    <w:rsid w:val="001D3DE4"/>
    <w:rsid w:val="001D3FD3"/>
    <w:rsid w:val="001D4B0F"/>
    <w:rsid w:val="001D57FC"/>
    <w:rsid w:val="001D5C5A"/>
    <w:rsid w:val="001D5D24"/>
    <w:rsid w:val="001D60D2"/>
    <w:rsid w:val="001D6220"/>
    <w:rsid w:val="001D6257"/>
    <w:rsid w:val="001D6973"/>
    <w:rsid w:val="001D73AC"/>
    <w:rsid w:val="001D74B8"/>
    <w:rsid w:val="001D754F"/>
    <w:rsid w:val="001D75EF"/>
    <w:rsid w:val="001D7787"/>
    <w:rsid w:val="001D7959"/>
    <w:rsid w:val="001D7DA5"/>
    <w:rsid w:val="001D7EF4"/>
    <w:rsid w:val="001D7FE9"/>
    <w:rsid w:val="001E019F"/>
    <w:rsid w:val="001E0405"/>
    <w:rsid w:val="001E0673"/>
    <w:rsid w:val="001E086B"/>
    <w:rsid w:val="001E0CC9"/>
    <w:rsid w:val="001E111A"/>
    <w:rsid w:val="001E11E7"/>
    <w:rsid w:val="001E17A2"/>
    <w:rsid w:val="001E1ED4"/>
    <w:rsid w:val="001E247E"/>
    <w:rsid w:val="001E25EF"/>
    <w:rsid w:val="001E26F1"/>
    <w:rsid w:val="001E27F6"/>
    <w:rsid w:val="001E2A85"/>
    <w:rsid w:val="001E2E71"/>
    <w:rsid w:val="001E2FB2"/>
    <w:rsid w:val="001E3079"/>
    <w:rsid w:val="001E3143"/>
    <w:rsid w:val="001E31B3"/>
    <w:rsid w:val="001E3290"/>
    <w:rsid w:val="001E3370"/>
    <w:rsid w:val="001E3505"/>
    <w:rsid w:val="001E3530"/>
    <w:rsid w:val="001E3927"/>
    <w:rsid w:val="001E3F7D"/>
    <w:rsid w:val="001E4083"/>
    <w:rsid w:val="001E408B"/>
    <w:rsid w:val="001E47E0"/>
    <w:rsid w:val="001E4C57"/>
    <w:rsid w:val="001E4F69"/>
    <w:rsid w:val="001E4FB2"/>
    <w:rsid w:val="001E5377"/>
    <w:rsid w:val="001E5575"/>
    <w:rsid w:val="001E563A"/>
    <w:rsid w:val="001E5AA8"/>
    <w:rsid w:val="001E5ECF"/>
    <w:rsid w:val="001E6723"/>
    <w:rsid w:val="001E67A1"/>
    <w:rsid w:val="001E67BA"/>
    <w:rsid w:val="001E69A5"/>
    <w:rsid w:val="001E71C5"/>
    <w:rsid w:val="001E7692"/>
    <w:rsid w:val="001E7879"/>
    <w:rsid w:val="001E78BE"/>
    <w:rsid w:val="001E7C58"/>
    <w:rsid w:val="001F0745"/>
    <w:rsid w:val="001F0A36"/>
    <w:rsid w:val="001F0BF6"/>
    <w:rsid w:val="001F0C5C"/>
    <w:rsid w:val="001F0EEC"/>
    <w:rsid w:val="001F1057"/>
    <w:rsid w:val="001F1922"/>
    <w:rsid w:val="001F19E1"/>
    <w:rsid w:val="001F1B74"/>
    <w:rsid w:val="001F1C6B"/>
    <w:rsid w:val="001F1DA7"/>
    <w:rsid w:val="001F2376"/>
    <w:rsid w:val="001F24F9"/>
    <w:rsid w:val="001F2650"/>
    <w:rsid w:val="001F267B"/>
    <w:rsid w:val="001F2B63"/>
    <w:rsid w:val="001F31A7"/>
    <w:rsid w:val="001F342F"/>
    <w:rsid w:val="001F3799"/>
    <w:rsid w:val="001F3BA3"/>
    <w:rsid w:val="001F3BCE"/>
    <w:rsid w:val="001F3DAD"/>
    <w:rsid w:val="001F3E39"/>
    <w:rsid w:val="001F3E5C"/>
    <w:rsid w:val="001F3FCF"/>
    <w:rsid w:val="001F4337"/>
    <w:rsid w:val="001F4390"/>
    <w:rsid w:val="001F4936"/>
    <w:rsid w:val="001F49F6"/>
    <w:rsid w:val="001F57CE"/>
    <w:rsid w:val="001F587E"/>
    <w:rsid w:val="001F5B4C"/>
    <w:rsid w:val="001F6530"/>
    <w:rsid w:val="001F7292"/>
    <w:rsid w:val="001F7437"/>
    <w:rsid w:val="001F77EB"/>
    <w:rsid w:val="001F79BB"/>
    <w:rsid w:val="001F7A4C"/>
    <w:rsid w:val="001F7D4C"/>
    <w:rsid w:val="00200067"/>
    <w:rsid w:val="00200778"/>
    <w:rsid w:val="00200CFA"/>
    <w:rsid w:val="00200D22"/>
    <w:rsid w:val="00200F10"/>
    <w:rsid w:val="002014BE"/>
    <w:rsid w:val="00201740"/>
    <w:rsid w:val="0020174D"/>
    <w:rsid w:val="00201B68"/>
    <w:rsid w:val="00202096"/>
    <w:rsid w:val="00202516"/>
    <w:rsid w:val="00202647"/>
    <w:rsid w:val="0020287F"/>
    <w:rsid w:val="002028AB"/>
    <w:rsid w:val="00202A4C"/>
    <w:rsid w:val="00202E2D"/>
    <w:rsid w:val="00203DF5"/>
    <w:rsid w:val="00204919"/>
    <w:rsid w:val="002052E9"/>
    <w:rsid w:val="002057A2"/>
    <w:rsid w:val="00205CC6"/>
    <w:rsid w:val="00205D2B"/>
    <w:rsid w:val="0020612D"/>
    <w:rsid w:val="00206210"/>
    <w:rsid w:val="00206875"/>
    <w:rsid w:val="0020688E"/>
    <w:rsid w:val="00206985"/>
    <w:rsid w:val="00206E39"/>
    <w:rsid w:val="00206ECA"/>
    <w:rsid w:val="00206ECF"/>
    <w:rsid w:val="00207613"/>
    <w:rsid w:val="00207C9F"/>
    <w:rsid w:val="00207D83"/>
    <w:rsid w:val="00210298"/>
    <w:rsid w:val="002107DC"/>
    <w:rsid w:val="002108D1"/>
    <w:rsid w:val="00210922"/>
    <w:rsid w:val="00210B95"/>
    <w:rsid w:val="00210C0C"/>
    <w:rsid w:val="00210C0D"/>
    <w:rsid w:val="00210D7E"/>
    <w:rsid w:val="002114D6"/>
    <w:rsid w:val="0021166D"/>
    <w:rsid w:val="0021187C"/>
    <w:rsid w:val="00211955"/>
    <w:rsid w:val="00212059"/>
    <w:rsid w:val="00212079"/>
    <w:rsid w:val="002122D8"/>
    <w:rsid w:val="00212455"/>
    <w:rsid w:val="002126BF"/>
    <w:rsid w:val="00212AE8"/>
    <w:rsid w:val="00213162"/>
    <w:rsid w:val="0021325C"/>
    <w:rsid w:val="00213502"/>
    <w:rsid w:val="00213BA1"/>
    <w:rsid w:val="00213C40"/>
    <w:rsid w:val="00213F13"/>
    <w:rsid w:val="00213F63"/>
    <w:rsid w:val="00214156"/>
    <w:rsid w:val="002141A9"/>
    <w:rsid w:val="002141F5"/>
    <w:rsid w:val="00214735"/>
    <w:rsid w:val="00214A13"/>
    <w:rsid w:val="00214CCD"/>
    <w:rsid w:val="002152F8"/>
    <w:rsid w:val="00215302"/>
    <w:rsid w:val="0021554C"/>
    <w:rsid w:val="002155F3"/>
    <w:rsid w:val="0021564D"/>
    <w:rsid w:val="002159AC"/>
    <w:rsid w:val="00215A19"/>
    <w:rsid w:val="00215D59"/>
    <w:rsid w:val="002164B3"/>
    <w:rsid w:val="00216540"/>
    <w:rsid w:val="0021679F"/>
    <w:rsid w:val="002168CC"/>
    <w:rsid w:val="00216B2F"/>
    <w:rsid w:val="00216C67"/>
    <w:rsid w:val="00216EB3"/>
    <w:rsid w:val="00216F64"/>
    <w:rsid w:val="0021700E"/>
    <w:rsid w:val="002173E8"/>
    <w:rsid w:val="002176A2"/>
    <w:rsid w:val="00217D6D"/>
    <w:rsid w:val="00220140"/>
    <w:rsid w:val="00220168"/>
    <w:rsid w:val="0022033E"/>
    <w:rsid w:val="00220421"/>
    <w:rsid w:val="0022065D"/>
    <w:rsid w:val="00220E57"/>
    <w:rsid w:val="00220FB2"/>
    <w:rsid w:val="002212CE"/>
    <w:rsid w:val="0022163F"/>
    <w:rsid w:val="002216C7"/>
    <w:rsid w:val="0022172F"/>
    <w:rsid w:val="0022185C"/>
    <w:rsid w:val="00221B8D"/>
    <w:rsid w:val="00221FAC"/>
    <w:rsid w:val="00222333"/>
    <w:rsid w:val="00222E46"/>
    <w:rsid w:val="002231D4"/>
    <w:rsid w:val="0022331E"/>
    <w:rsid w:val="002237D7"/>
    <w:rsid w:val="002239B8"/>
    <w:rsid w:val="00223BE0"/>
    <w:rsid w:val="00224E31"/>
    <w:rsid w:val="0022522A"/>
    <w:rsid w:val="00225851"/>
    <w:rsid w:val="00225A0E"/>
    <w:rsid w:val="00226B1D"/>
    <w:rsid w:val="00226BA3"/>
    <w:rsid w:val="00226CB6"/>
    <w:rsid w:val="00226DCB"/>
    <w:rsid w:val="0022708C"/>
    <w:rsid w:val="00227763"/>
    <w:rsid w:val="00227932"/>
    <w:rsid w:val="00227943"/>
    <w:rsid w:val="00227A3C"/>
    <w:rsid w:val="00227B7B"/>
    <w:rsid w:val="00227EAA"/>
    <w:rsid w:val="0023001B"/>
    <w:rsid w:val="0023007C"/>
    <w:rsid w:val="00230290"/>
    <w:rsid w:val="00230304"/>
    <w:rsid w:val="0023079F"/>
    <w:rsid w:val="002307AE"/>
    <w:rsid w:val="002309E4"/>
    <w:rsid w:val="002310B0"/>
    <w:rsid w:val="002311B0"/>
    <w:rsid w:val="002318DB"/>
    <w:rsid w:val="00231AAE"/>
    <w:rsid w:val="00231ADE"/>
    <w:rsid w:val="00231E22"/>
    <w:rsid w:val="002325B9"/>
    <w:rsid w:val="002327A6"/>
    <w:rsid w:val="002328CB"/>
    <w:rsid w:val="002329CB"/>
    <w:rsid w:val="00232A39"/>
    <w:rsid w:val="00232CC9"/>
    <w:rsid w:val="00232F9D"/>
    <w:rsid w:val="00233014"/>
    <w:rsid w:val="00233090"/>
    <w:rsid w:val="00233778"/>
    <w:rsid w:val="002339BD"/>
    <w:rsid w:val="00233D5C"/>
    <w:rsid w:val="00233F63"/>
    <w:rsid w:val="0023408A"/>
    <w:rsid w:val="002341B8"/>
    <w:rsid w:val="00235319"/>
    <w:rsid w:val="0023536F"/>
    <w:rsid w:val="002353F0"/>
    <w:rsid w:val="00235684"/>
    <w:rsid w:val="002356A9"/>
    <w:rsid w:val="00235960"/>
    <w:rsid w:val="00235B82"/>
    <w:rsid w:val="00235E89"/>
    <w:rsid w:val="0023603F"/>
    <w:rsid w:val="002361DB"/>
    <w:rsid w:val="00236815"/>
    <w:rsid w:val="002368A6"/>
    <w:rsid w:val="002368B1"/>
    <w:rsid w:val="002368B5"/>
    <w:rsid w:val="00236AB0"/>
    <w:rsid w:val="00236D81"/>
    <w:rsid w:val="00236DB4"/>
    <w:rsid w:val="002374B4"/>
    <w:rsid w:val="00237626"/>
    <w:rsid w:val="002376AE"/>
    <w:rsid w:val="0023772D"/>
    <w:rsid w:val="002379D2"/>
    <w:rsid w:val="00240260"/>
    <w:rsid w:val="00240511"/>
    <w:rsid w:val="0024061A"/>
    <w:rsid w:val="00240F75"/>
    <w:rsid w:val="00241196"/>
    <w:rsid w:val="002413E5"/>
    <w:rsid w:val="00241941"/>
    <w:rsid w:val="00241B39"/>
    <w:rsid w:val="00242312"/>
    <w:rsid w:val="002423CD"/>
    <w:rsid w:val="002423F5"/>
    <w:rsid w:val="00242A98"/>
    <w:rsid w:val="00242B30"/>
    <w:rsid w:val="00242D8D"/>
    <w:rsid w:val="00242E32"/>
    <w:rsid w:val="00243070"/>
    <w:rsid w:val="0024308B"/>
    <w:rsid w:val="002432EC"/>
    <w:rsid w:val="00243404"/>
    <w:rsid w:val="002436FD"/>
    <w:rsid w:val="00243BDB"/>
    <w:rsid w:val="002440D0"/>
    <w:rsid w:val="002441E6"/>
    <w:rsid w:val="002444AD"/>
    <w:rsid w:val="00244F4C"/>
    <w:rsid w:val="002451DD"/>
    <w:rsid w:val="00246075"/>
    <w:rsid w:val="002462AB"/>
    <w:rsid w:val="00246307"/>
    <w:rsid w:val="00246AF8"/>
    <w:rsid w:val="00246B31"/>
    <w:rsid w:val="0024742E"/>
    <w:rsid w:val="00247658"/>
    <w:rsid w:val="00250801"/>
    <w:rsid w:val="00250A22"/>
    <w:rsid w:val="00251407"/>
    <w:rsid w:val="00251D8C"/>
    <w:rsid w:val="002520EB"/>
    <w:rsid w:val="0025230C"/>
    <w:rsid w:val="002523C8"/>
    <w:rsid w:val="0025264F"/>
    <w:rsid w:val="00252AF6"/>
    <w:rsid w:val="00252C4B"/>
    <w:rsid w:val="00252F78"/>
    <w:rsid w:val="00253DFE"/>
    <w:rsid w:val="002543A1"/>
    <w:rsid w:val="00254754"/>
    <w:rsid w:val="00254B0F"/>
    <w:rsid w:val="00255397"/>
    <w:rsid w:val="002557E8"/>
    <w:rsid w:val="00255A1A"/>
    <w:rsid w:val="00255CF2"/>
    <w:rsid w:val="00255FB8"/>
    <w:rsid w:val="00256210"/>
    <w:rsid w:val="002564D7"/>
    <w:rsid w:val="00256690"/>
    <w:rsid w:val="00256C5E"/>
    <w:rsid w:val="00256DB9"/>
    <w:rsid w:val="00257464"/>
    <w:rsid w:val="0025762C"/>
    <w:rsid w:val="00257C6E"/>
    <w:rsid w:val="002606EF"/>
    <w:rsid w:val="00260D80"/>
    <w:rsid w:val="00261437"/>
    <w:rsid w:val="002614B2"/>
    <w:rsid w:val="00261625"/>
    <w:rsid w:val="0026181D"/>
    <w:rsid w:val="00261840"/>
    <w:rsid w:val="00261FBB"/>
    <w:rsid w:val="002620A3"/>
    <w:rsid w:val="002624B9"/>
    <w:rsid w:val="002625A4"/>
    <w:rsid w:val="0026265B"/>
    <w:rsid w:val="00262722"/>
    <w:rsid w:val="00262868"/>
    <w:rsid w:val="00262B76"/>
    <w:rsid w:val="00262B9E"/>
    <w:rsid w:val="00262F54"/>
    <w:rsid w:val="00262F82"/>
    <w:rsid w:val="002630C6"/>
    <w:rsid w:val="00263316"/>
    <w:rsid w:val="002635E4"/>
    <w:rsid w:val="00263850"/>
    <w:rsid w:val="00263D3C"/>
    <w:rsid w:val="00264095"/>
    <w:rsid w:val="0026421B"/>
    <w:rsid w:val="00264524"/>
    <w:rsid w:val="00264967"/>
    <w:rsid w:val="002649A5"/>
    <w:rsid w:val="00264ABE"/>
    <w:rsid w:val="0026533B"/>
    <w:rsid w:val="00265494"/>
    <w:rsid w:val="0026567C"/>
    <w:rsid w:val="00265862"/>
    <w:rsid w:val="00266252"/>
    <w:rsid w:val="00266561"/>
    <w:rsid w:val="00266906"/>
    <w:rsid w:val="0026691C"/>
    <w:rsid w:val="00266C52"/>
    <w:rsid w:val="00266DCA"/>
    <w:rsid w:val="0026709B"/>
    <w:rsid w:val="002674D9"/>
    <w:rsid w:val="00267EA3"/>
    <w:rsid w:val="00270067"/>
    <w:rsid w:val="002702E2"/>
    <w:rsid w:val="00270607"/>
    <w:rsid w:val="002706ED"/>
    <w:rsid w:val="002708A9"/>
    <w:rsid w:val="00270A02"/>
    <w:rsid w:val="00270C28"/>
    <w:rsid w:val="00270C7A"/>
    <w:rsid w:val="00270E27"/>
    <w:rsid w:val="00270F7D"/>
    <w:rsid w:val="00270FB7"/>
    <w:rsid w:val="00271429"/>
    <w:rsid w:val="00271DD1"/>
    <w:rsid w:val="00272309"/>
    <w:rsid w:val="0027237C"/>
    <w:rsid w:val="002727DD"/>
    <w:rsid w:val="00273045"/>
    <w:rsid w:val="002736B0"/>
    <w:rsid w:val="00273857"/>
    <w:rsid w:val="00273989"/>
    <w:rsid w:val="00273C80"/>
    <w:rsid w:val="0027400E"/>
    <w:rsid w:val="002746F9"/>
    <w:rsid w:val="002747B4"/>
    <w:rsid w:val="002751E1"/>
    <w:rsid w:val="002752A8"/>
    <w:rsid w:val="002752F3"/>
    <w:rsid w:val="002754B4"/>
    <w:rsid w:val="00275964"/>
    <w:rsid w:val="00275A6D"/>
    <w:rsid w:val="00275BAD"/>
    <w:rsid w:val="00275C37"/>
    <w:rsid w:val="002763EB"/>
    <w:rsid w:val="002764BB"/>
    <w:rsid w:val="00276669"/>
    <w:rsid w:val="002768A3"/>
    <w:rsid w:val="00276ACF"/>
    <w:rsid w:val="0027712C"/>
    <w:rsid w:val="00277306"/>
    <w:rsid w:val="00277AD2"/>
    <w:rsid w:val="00277B2C"/>
    <w:rsid w:val="0028021C"/>
    <w:rsid w:val="00280801"/>
    <w:rsid w:val="0028095B"/>
    <w:rsid w:val="00280BE7"/>
    <w:rsid w:val="00280DC8"/>
    <w:rsid w:val="00280DD4"/>
    <w:rsid w:val="00280EDD"/>
    <w:rsid w:val="00280FC3"/>
    <w:rsid w:val="0028155F"/>
    <w:rsid w:val="00281873"/>
    <w:rsid w:val="00281877"/>
    <w:rsid w:val="00281EA7"/>
    <w:rsid w:val="0028208C"/>
    <w:rsid w:val="002821C7"/>
    <w:rsid w:val="002829DD"/>
    <w:rsid w:val="00282B75"/>
    <w:rsid w:val="002830F9"/>
    <w:rsid w:val="00283557"/>
    <w:rsid w:val="00283683"/>
    <w:rsid w:val="00283A83"/>
    <w:rsid w:val="00283AC8"/>
    <w:rsid w:val="00283F65"/>
    <w:rsid w:val="002842FA"/>
    <w:rsid w:val="0028446F"/>
    <w:rsid w:val="002844D5"/>
    <w:rsid w:val="00284D49"/>
    <w:rsid w:val="00284D85"/>
    <w:rsid w:val="00285200"/>
    <w:rsid w:val="002855AA"/>
    <w:rsid w:val="0028562B"/>
    <w:rsid w:val="002857DD"/>
    <w:rsid w:val="002858E3"/>
    <w:rsid w:val="00286223"/>
    <w:rsid w:val="0028629F"/>
    <w:rsid w:val="002863DF"/>
    <w:rsid w:val="00286559"/>
    <w:rsid w:val="00286648"/>
    <w:rsid w:val="00286928"/>
    <w:rsid w:val="00286B2D"/>
    <w:rsid w:val="00286DF4"/>
    <w:rsid w:val="00287733"/>
    <w:rsid w:val="00287C0C"/>
    <w:rsid w:val="002907E5"/>
    <w:rsid w:val="0029088C"/>
    <w:rsid w:val="00290C32"/>
    <w:rsid w:val="00290D71"/>
    <w:rsid w:val="00290FA6"/>
    <w:rsid w:val="00291523"/>
    <w:rsid w:val="0029184C"/>
    <w:rsid w:val="0029196E"/>
    <w:rsid w:val="002922D4"/>
    <w:rsid w:val="00292490"/>
    <w:rsid w:val="002924E3"/>
    <w:rsid w:val="00292D13"/>
    <w:rsid w:val="00292E6E"/>
    <w:rsid w:val="00293347"/>
    <w:rsid w:val="00293726"/>
    <w:rsid w:val="00293815"/>
    <w:rsid w:val="00293A8B"/>
    <w:rsid w:val="00293C56"/>
    <w:rsid w:val="002944BE"/>
    <w:rsid w:val="002947ED"/>
    <w:rsid w:val="002949D6"/>
    <w:rsid w:val="00294BC9"/>
    <w:rsid w:val="00294CE0"/>
    <w:rsid w:val="002952F8"/>
    <w:rsid w:val="00295A6F"/>
    <w:rsid w:val="00295AF0"/>
    <w:rsid w:val="00295C2C"/>
    <w:rsid w:val="00295E93"/>
    <w:rsid w:val="002966A0"/>
    <w:rsid w:val="00296AC2"/>
    <w:rsid w:val="00296C7A"/>
    <w:rsid w:val="00296D6F"/>
    <w:rsid w:val="00296ED4"/>
    <w:rsid w:val="00297324"/>
    <w:rsid w:val="00297FA7"/>
    <w:rsid w:val="00297FC1"/>
    <w:rsid w:val="002A0073"/>
    <w:rsid w:val="002A0846"/>
    <w:rsid w:val="002A08E0"/>
    <w:rsid w:val="002A0B35"/>
    <w:rsid w:val="002A0DF8"/>
    <w:rsid w:val="002A108D"/>
    <w:rsid w:val="002A1522"/>
    <w:rsid w:val="002A1861"/>
    <w:rsid w:val="002A1AD0"/>
    <w:rsid w:val="002A1BCE"/>
    <w:rsid w:val="002A1DCB"/>
    <w:rsid w:val="002A2076"/>
    <w:rsid w:val="002A226A"/>
    <w:rsid w:val="002A231B"/>
    <w:rsid w:val="002A2368"/>
    <w:rsid w:val="002A27C4"/>
    <w:rsid w:val="002A2ECB"/>
    <w:rsid w:val="002A3359"/>
    <w:rsid w:val="002A37CF"/>
    <w:rsid w:val="002A388D"/>
    <w:rsid w:val="002A39D6"/>
    <w:rsid w:val="002A3FD5"/>
    <w:rsid w:val="002A414B"/>
    <w:rsid w:val="002A4813"/>
    <w:rsid w:val="002A48F0"/>
    <w:rsid w:val="002A52FF"/>
    <w:rsid w:val="002A5327"/>
    <w:rsid w:val="002A537A"/>
    <w:rsid w:val="002A537B"/>
    <w:rsid w:val="002A5B73"/>
    <w:rsid w:val="002A5DFD"/>
    <w:rsid w:val="002A6830"/>
    <w:rsid w:val="002A6AA6"/>
    <w:rsid w:val="002A6C19"/>
    <w:rsid w:val="002A6CA1"/>
    <w:rsid w:val="002A6DA3"/>
    <w:rsid w:val="002A6F19"/>
    <w:rsid w:val="002A71E3"/>
    <w:rsid w:val="002A756D"/>
    <w:rsid w:val="002A7D4F"/>
    <w:rsid w:val="002B03A1"/>
    <w:rsid w:val="002B0776"/>
    <w:rsid w:val="002B081E"/>
    <w:rsid w:val="002B0E98"/>
    <w:rsid w:val="002B1271"/>
    <w:rsid w:val="002B1308"/>
    <w:rsid w:val="002B1A99"/>
    <w:rsid w:val="002B1BD8"/>
    <w:rsid w:val="002B214C"/>
    <w:rsid w:val="002B228E"/>
    <w:rsid w:val="002B22D9"/>
    <w:rsid w:val="002B2AB6"/>
    <w:rsid w:val="002B2D72"/>
    <w:rsid w:val="002B2F62"/>
    <w:rsid w:val="002B307D"/>
    <w:rsid w:val="002B3093"/>
    <w:rsid w:val="002B31CC"/>
    <w:rsid w:val="002B3324"/>
    <w:rsid w:val="002B3359"/>
    <w:rsid w:val="002B33B7"/>
    <w:rsid w:val="002B33F1"/>
    <w:rsid w:val="002B3A25"/>
    <w:rsid w:val="002B3CD4"/>
    <w:rsid w:val="002B3F42"/>
    <w:rsid w:val="002B40CA"/>
    <w:rsid w:val="002B4679"/>
    <w:rsid w:val="002B4716"/>
    <w:rsid w:val="002B4955"/>
    <w:rsid w:val="002B4EE9"/>
    <w:rsid w:val="002B4FD1"/>
    <w:rsid w:val="002B5287"/>
    <w:rsid w:val="002B52BE"/>
    <w:rsid w:val="002B5743"/>
    <w:rsid w:val="002B5798"/>
    <w:rsid w:val="002B5E1A"/>
    <w:rsid w:val="002B5E43"/>
    <w:rsid w:val="002B6012"/>
    <w:rsid w:val="002B6648"/>
    <w:rsid w:val="002B68FF"/>
    <w:rsid w:val="002B69A0"/>
    <w:rsid w:val="002B6DA5"/>
    <w:rsid w:val="002B71D5"/>
    <w:rsid w:val="002B742D"/>
    <w:rsid w:val="002B7812"/>
    <w:rsid w:val="002B7964"/>
    <w:rsid w:val="002B7AD1"/>
    <w:rsid w:val="002B7E05"/>
    <w:rsid w:val="002C0120"/>
    <w:rsid w:val="002C0457"/>
    <w:rsid w:val="002C0F81"/>
    <w:rsid w:val="002C15A6"/>
    <w:rsid w:val="002C1759"/>
    <w:rsid w:val="002C17A1"/>
    <w:rsid w:val="002C196A"/>
    <w:rsid w:val="002C1CF3"/>
    <w:rsid w:val="002C1EF0"/>
    <w:rsid w:val="002C1FAD"/>
    <w:rsid w:val="002C1FF6"/>
    <w:rsid w:val="002C2017"/>
    <w:rsid w:val="002C20F1"/>
    <w:rsid w:val="002C25BA"/>
    <w:rsid w:val="002C2629"/>
    <w:rsid w:val="002C27D9"/>
    <w:rsid w:val="002C2B83"/>
    <w:rsid w:val="002C2C19"/>
    <w:rsid w:val="002C2FBE"/>
    <w:rsid w:val="002C3252"/>
    <w:rsid w:val="002C358F"/>
    <w:rsid w:val="002C3714"/>
    <w:rsid w:val="002C3825"/>
    <w:rsid w:val="002C40E0"/>
    <w:rsid w:val="002C4162"/>
    <w:rsid w:val="002C4442"/>
    <w:rsid w:val="002C4C9F"/>
    <w:rsid w:val="002C54C6"/>
    <w:rsid w:val="002C5AF8"/>
    <w:rsid w:val="002C601E"/>
    <w:rsid w:val="002C65F5"/>
    <w:rsid w:val="002C6BFF"/>
    <w:rsid w:val="002C6C0D"/>
    <w:rsid w:val="002C706D"/>
    <w:rsid w:val="002C728F"/>
    <w:rsid w:val="002C7ED9"/>
    <w:rsid w:val="002D008F"/>
    <w:rsid w:val="002D0A99"/>
    <w:rsid w:val="002D12B5"/>
    <w:rsid w:val="002D14A1"/>
    <w:rsid w:val="002D157F"/>
    <w:rsid w:val="002D17BE"/>
    <w:rsid w:val="002D1B02"/>
    <w:rsid w:val="002D1D26"/>
    <w:rsid w:val="002D21B0"/>
    <w:rsid w:val="002D2398"/>
    <w:rsid w:val="002D23E1"/>
    <w:rsid w:val="002D2464"/>
    <w:rsid w:val="002D2AF6"/>
    <w:rsid w:val="002D3167"/>
    <w:rsid w:val="002D3198"/>
    <w:rsid w:val="002D334F"/>
    <w:rsid w:val="002D3417"/>
    <w:rsid w:val="002D35C8"/>
    <w:rsid w:val="002D3A06"/>
    <w:rsid w:val="002D4063"/>
    <w:rsid w:val="002D42EE"/>
    <w:rsid w:val="002D43BA"/>
    <w:rsid w:val="002D4D71"/>
    <w:rsid w:val="002D4FA3"/>
    <w:rsid w:val="002D5021"/>
    <w:rsid w:val="002D515E"/>
    <w:rsid w:val="002D54F4"/>
    <w:rsid w:val="002D5830"/>
    <w:rsid w:val="002D5868"/>
    <w:rsid w:val="002D6238"/>
    <w:rsid w:val="002D6392"/>
    <w:rsid w:val="002D6934"/>
    <w:rsid w:val="002D694E"/>
    <w:rsid w:val="002D69E1"/>
    <w:rsid w:val="002D6CC1"/>
    <w:rsid w:val="002D6FF4"/>
    <w:rsid w:val="002D7124"/>
    <w:rsid w:val="002D71E6"/>
    <w:rsid w:val="002D7221"/>
    <w:rsid w:val="002D74AE"/>
    <w:rsid w:val="002D7696"/>
    <w:rsid w:val="002D7F89"/>
    <w:rsid w:val="002E03D7"/>
    <w:rsid w:val="002E0740"/>
    <w:rsid w:val="002E08BE"/>
    <w:rsid w:val="002E0F8C"/>
    <w:rsid w:val="002E121C"/>
    <w:rsid w:val="002E12FD"/>
    <w:rsid w:val="002E1459"/>
    <w:rsid w:val="002E198E"/>
    <w:rsid w:val="002E1B18"/>
    <w:rsid w:val="002E1E45"/>
    <w:rsid w:val="002E1E63"/>
    <w:rsid w:val="002E2209"/>
    <w:rsid w:val="002E2A20"/>
    <w:rsid w:val="002E2E83"/>
    <w:rsid w:val="002E33F8"/>
    <w:rsid w:val="002E3971"/>
    <w:rsid w:val="002E3B8B"/>
    <w:rsid w:val="002E3D3E"/>
    <w:rsid w:val="002E43C5"/>
    <w:rsid w:val="002E4C21"/>
    <w:rsid w:val="002E4E88"/>
    <w:rsid w:val="002E535D"/>
    <w:rsid w:val="002E5969"/>
    <w:rsid w:val="002E5C85"/>
    <w:rsid w:val="002E5D40"/>
    <w:rsid w:val="002E6766"/>
    <w:rsid w:val="002E6927"/>
    <w:rsid w:val="002E6D62"/>
    <w:rsid w:val="002E6EB2"/>
    <w:rsid w:val="002E769D"/>
    <w:rsid w:val="002E7A05"/>
    <w:rsid w:val="002E7AC6"/>
    <w:rsid w:val="002E7BE8"/>
    <w:rsid w:val="002E7F63"/>
    <w:rsid w:val="002E7F6B"/>
    <w:rsid w:val="002F0371"/>
    <w:rsid w:val="002F0651"/>
    <w:rsid w:val="002F0F11"/>
    <w:rsid w:val="002F132F"/>
    <w:rsid w:val="002F1435"/>
    <w:rsid w:val="002F190F"/>
    <w:rsid w:val="002F1910"/>
    <w:rsid w:val="002F1A3F"/>
    <w:rsid w:val="002F27D4"/>
    <w:rsid w:val="002F284D"/>
    <w:rsid w:val="002F2F62"/>
    <w:rsid w:val="002F2F88"/>
    <w:rsid w:val="002F2FA9"/>
    <w:rsid w:val="002F3337"/>
    <w:rsid w:val="002F3545"/>
    <w:rsid w:val="002F3594"/>
    <w:rsid w:val="002F38EF"/>
    <w:rsid w:val="002F3928"/>
    <w:rsid w:val="002F3AD2"/>
    <w:rsid w:val="002F3B65"/>
    <w:rsid w:val="002F3C03"/>
    <w:rsid w:val="002F3E66"/>
    <w:rsid w:val="002F4636"/>
    <w:rsid w:val="002F48F2"/>
    <w:rsid w:val="002F5052"/>
    <w:rsid w:val="002F54BF"/>
    <w:rsid w:val="002F568E"/>
    <w:rsid w:val="002F57CB"/>
    <w:rsid w:val="002F5847"/>
    <w:rsid w:val="002F59D7"/>
    <w:rsid w:val="002F5D4F"/>
    <w:rsid w:val="002F5EFB"/>
    <w:rsid w:val="002F605A"/>
    <w:rsid w:val="002F6302"/>
    <w:rsid w:val="002F64C5"/>
    <w:rsid w:val="002F666B"/>
    <w:rsid w:val="002F6BA0"/>
    <w:rsid w:val="002F6E64"/>
    <w:rsid w:val="002F7794"/>
    <w:rsid w:val="002F7983"/>
    <w:rsid w:val="002F7B98"/>
    <w:rsid w:val="002F7C20"/>
    <w:rsid w:val="003000E9"/>
    <w:rsid w:val="003007B7"/>
    <w:rsid w:val="003008BA"/>
    <w:rsid w:val="003009F2"/>
    <w:rsid w:val="00300C11"/>
    <w:rsid w:val="00301226"/>
    <w:rsid w:val="003014DC"/>
    <w:rsid w:val="0030169A"/>
    <w:rsid w:val="003016FA"/>
    <w:rsid w:val="00301C12"/>
    <w:rsid w:val="00301F17"/>
    <w:rsid w:val="00302056"/>
    <w:rsid w:val="003024FB"/>
    <w:rsid w:val="003025C9"/>
    <w:rsid w:val="0030265A"/>
    <w:rsid w:val="00303214"/>
    <w:rsid w:val="00303434"/>
    <w:rsid w:val="00303524"/>
    <w:rsid w:val="0030358E"/>
    <w:rsid w:val="00303876"/>
    <w:rsid w:val="003038E1"/>
    <w:rsid w:val="00304258"/>
    <w:rsid w:val="00304272"/>
    <w:rsid w:val="00304574"/>
    <w:rsid w:val="00304C2C"/>
    <w:rsid w:val="00304D3C"/>
    <w:rsid w:val="00304F56"/>
    <w:rsid w:val="00304FF4"/>
    <w:rsid w:val="003055AD"/>
    <w:rsid w:val="003055C3"/>
    <w:rsid w:val="00305622"/>
    <w:rsid w:val="00305808"/>
    <w:rsid w:val="00305C58"/>
    <w:rsid w:val="00306221"/>
    <w:rsid w:val="00306346"/>
    <w:rsid w:val="003063C1"/>
    <w:rsid w:val="00306481"/>
    <w:rsid w:val="0030666E"/>
    <w:rsid w:val="00306B68"/>
    <w:rsid w:val="00306B98"/>
    <w:rsid w:val="0030740A"/>
    <w:rsid w:val="00307542"/>
    <w:rsid w:val="00307687"/>
    <w:rsid w:val="003078DD"/>
    <w:rsid w:val="00307D63"/>
    <w:rsid w:val="00310433"/>
    <w:rsid w:val="0031066B"/>
    <w:rsid w:val="00310800"/>
    <w:rsid w:val="00310E13"/>
    <w:rsid w:val="0031110B"/>
    <w:rsid w:val="00311781"/>
    <w:rsid w:val="003118E4"/>
    <w:rsid w:val="00311980"/>
    <w:rsid w:val="00311E47"/>
    <w:rsid w:val="00312A72"/>
    <w:rsid w:val="00312BED"/>
    <w:rsid w:val="00312C7C"/>
    <w:rsid w:val="00312C9C"/>
    <w:rsid w:val="00312DB8"/>
    <w:rsid w:val="0031320B"/>
    <w:rsid w:val="00313361"/>
    <w:rsid w:val="00313F06"/>
    <w:rsid w:val="00313F19"/>
    <w:rsid w:val="0031435A"/>
    <w:rsid w:val="00314A49"/>
    <w:rsid w:val="00314E25"/>
    <w:rsid w:val="00314E9B"/>
    <w:rsid w:val="00314EFB"/>
    <w:rsid w:val="00314FBF"/>
    <w:rsid w:val="00315137"/>
    <w:rsid w:val="003153FB"/>
    <w:rsid w:val="003156D4"/>
    <w:rsid w:val="00315BFA"/>
    <w:rsid w:val="0031608F"/>
    <w:rsid w:val="0031650A"/>
    <w:rsid w:val="003167E7"/>
    <w:rsid w:val="003167ED"/>
    <w:rsid w:val="00316DB6"/>
    <w:rsid w:val="00316FFF"/>
    <w:rsid w:val="0031708E"/>
    <w:rsid w:val="0031727A"/>
    <w:rsid w:val="003173B1"/>
    <w:rsid w:val="00317642"/>
    <w:rsid w:val="00317DE8"/>
    <w:rsid w:val="00317E8B"/>
    <w:rsid w:val="00320216"/>
    <w:rsid w:val="00320243"/>
    <w:rsid w:val="00320456"/>
    <w:rsid w:val="0032073D"/>
    <w:rsid w:val="00321001"/>
    <w:rsid w:val="00321145"/>
    <w:rsid w:val="003211EB"/>
    <w:rsid w:val="003214D9"/>
    <w:rsid w:val="003215B1"/>
    <w:rsid w:val="003216A9"/>
    <w:rsid w:val="00321986"/>
    <w:rsid w:val="00321C45"/>
    <w:rsid w:val="00321E35"/>
    <w:rsid w:val="00322264"/>
    <w:rsid w:val="00322647"/>
    <w:rsid w:val="00322782"/>
    <w:rsid w:val="003229B0"/>
    <w:rsid w:val="00322BB6"/>
    <w:rsid w:val="0032343D"/>
    <w:rsid w:val="003234F4"/>
    <w:rsid w:val="003235E5"/>
    <w:rsid w:val="003236B2"/>
    <w:rsid w:val="0032398C"/>
    <w:rsid w:val="00323A2C"/>
    <w:rsid w:val="00323B78"/>
    <w:rsid w:val="00323E7E"/>
    <w:rsid w:val="00324C5D"/>
    <w:rsid w:val="00325021"/>
    <w:rsid w:val="003252FA"/>
    <w:rsid w:val="003252FF"/>
    <w:rsid w:val="00325351"/>
    <w:rsid w:val="0032564D"/>
    <w:rsid w:val="00325B72"/>
    <w:rsid w:val="003260BB"/>
    <w:rsid w:val="00326164"/>
    <w:rsid w:val="00326560"/>
    <w:rsid w:val="00326616"/>
    <w:rsid w:val="00326A6C"/>
    <w:rsid w:val="00326C02"/>
    <w:rsid w:val="00326EE3"/>
    <w:rsid w:val="00327141"/>
    <w:rsid w:val="00327492"/>
    <w:rsid w:val="00327533"/>
    <w:rsid w:val="003275BA"/>
    <w:rsid w:val="003278FB"/>
    <w:rsid w:val="00327D33"/>
    <w:rsid w:val="003301CA"/>
    <w:rsid w:val="00330547"/>
    <w:rsid w:val="003305AE"/>
    <w:rsid w:val="003308FC"/>
    <w:rsid w:val="00330AC9"/>
    <w:rsid w:val="00331271"/>
    <w:rsid w:val="0033135C"/>
    <w:rsid w:val="003313FB"/>
    <w:rsid w:val="0033156E"/>
    <w:rsid w:val="003317B9"/>
    <w:rsid w:val="003324BA"/>
    <w:rsid w:val="0033273F"/>
    <w:rsid w:val="00332769"/>
    <w:rsid w:val="003328AB"/>
    <w:rsid w:val="00332BC3"/>
    <w:rsid w:val="00332C48"/>
    <w:rsid w:val="00332D2E"/>
    <w:rsid w:val="00333374"/>
    <w:rsid w:val="00333552"/>
    <w:rsid w:val="00333684"/>
    <w:rsid w:val="003343C0"/>
    <w:rsid w:val="003346EF"/>
    <w:rsid w:val="0033473E"/>
    <w:rsid w:val="00334BC3"/>
    <w:rsid w:val="00334EE9"/>
    <w:rsid w:val="003350C4"/>
    <w:rsid w:val="003350F7"/>
    <w:rsid w:val="003352A3"/>
    <w:rsid w:val="00335421"/>
    <w:rsid w:val="00335467"/>
    <w:rsid w:val="00335512"/>
    <w:rsid w:val="00335D23"/>
    <w:rsid w:val="00335E04"/>
    <w:rsid w:val="0033675C"/>
    <w:rsid w:val="00336A29"/>
    <w:rsid w:val="00336A2C"/>
    <w:rsid w:val="00336F3D"/>
    <w:rsid w:val="003370D3"/>
    <w:rsid w:val="00337112"/>
    <w:rsid w:val="00337369"/>
    <w:rsid w:val="00337458"/>
    <w:rsid w:val="003374D0"/>
    <w:rsid w:val="0033772A"/>
    <w:rsid w:val="00337969"/>
    <w:rsid w:val="00340268"/>
    <w:rsid w:val="00340387"/>
    <w:rsid w:val="00340852"/>
    <w:rsid w:val="003418A2"/>
    <w:rsid w:val="00341C18"/>
    <w:rsid w:val="003425BA"/>
    <w:rsid w:val="00342604"/>
    <w:rsid w:val="00342D23"/>
    <w:rsid w:val="00342E2D"/>
    <w:rsid w:val="00342F82"/>
    <w:rsid w:val="00342F86"/>
    <w:rsid w:val="003436B9"/>
    <w:rsid w:val="003439DD"/>
    <w:rsid w:val="00343A49"/>
    <w:rsid w:val="0034412B"/>
    <w:rsid w:val="00344268"/>
    <w:rsid w:val="003443E8"/>
    <w:rsid w:val="00344656"/>
    <w:rsid w:val="003446F9"/>
    <w:rsid w:val="00344C4E"/>
    <w:rsid w:val="003456F1"/>
    <w:rsid w:val="00345B69"/>
    <w:rsid w:val="0034660F"/>
    <w:rsid w:val="00346895"/>
    <w:rsid w:val="00346C47"/>
    <w:rsid w:val="00347251"/>
    <w:rsid w:val="00347378"/>
    <w:rsid w:val="003478F7"/>
    <w:rsid w:val="00347C81"/>
    <w:rsid w:val="00347C9C"/>
    <w:rsid w:val="00347CBB"/>
    <w:rsid w:val="00347FA8"/>
    <w:rsid w:val="003508D1"/>
    <w:rsid w:val="003509BE"/>
    <w:rsid w:val="00350B3D"/>
    <w:rsid w:val="00350C98"/>
    <w:rsid w:val="00350E06"/>
    <w:rsid w:val="00350F4A"/>
    <w:rsid w:val="00351538"/>
    <w:rsid w:val="003519DB"/>
    <w:rsid w:val="00351F13"/>
    <w:rsid w:val="0035218A"/>
    <w:rsid w:val="003521C8"/>
    <w:rsid w:val="003528F6"/>
    <w:rsid w:val="00352946"/>
    <w:rsid w:val="00352AFD"/>
    <w:rsid w:val="00352BEC"/>
    <w:rsid w:val="00352C5D"/>
    <w:rsid w:val="0035306D"/>
    <w:rsid w:val="00353873"/>
    <w:rsid w:val="0035396B"/>
    <w:rsid w:val="00353C37"/>
    <w:rsid w:val="00353C73"/>
    <w:rsid w:val="00353CCE"/>
    <w:rsid w:val="00353D66"/>
    <w:rsid w:val="00353F1E"/>
    <w:rsid w:val="00353FDD"/>
    <w:rsid w:val="003544CD"/>
    <w:rsid w:val="003548F2"/>
    <w:rsid w:val="00354F32"/>
    <w:rsid w:val="00355211"/>
    <w:rsid w:val="00355374"/>
    <w:rsid w:val="003555B3"/>
    <w:rsid w:val="00355AD9"/>
    <w:rsid w:val="00356223"/>
    <w:rsid w:val="00356352"/>
    <w:rsid w:val="003563E5"/>
    <w:rsid w:val="003573CC"/>
    <w:rsid w:val="00357846"/>
    <w:rsid w:val="00357C74"/>
    <w:rsid w:val="00357D56"/>
    <w:rsid w:val="00357F64"/>
    <w:rsid w:val="00360293"/>
    <w:rsid w:val="0036039D"/>
    <w:rsid w:val="0036057F"/>
    <w:rsid w:val="003605E7"/>
    <w:rsid w:val="00360794"/>
    <w:rsid w:val="00360A7C"/>
    <w:rsid w:val="00360D08"/>
    <w:rsid w:val="00361084"/>
    <w:rsid w:val="00361394"/>
    <w:rsid w:val="00361740"/>
    <w:rsid w:val="003617C4"/>
    <w:rsid w:val="00361881"/>
    <w:rsid w:val="00361C6E"/>
    <w:rsid w:val="00362772"/>
    <w:rsid w:val="00362796"/>
    <w:rsid w:val="0036289C"/>
    <w:rsid w:val="003628DA"/>
    <w:rsid w:val="00362E5E"/>
    <w:rsid w:val="00362F98"/>
    <w:rsid w:val="003630BF"/>
    <w:rsid w:val="003632A1"/>
    <w:rsid w:val="00363775"/>
    <w:rsid w:val="00363CEE"/>
    <w:rsid w:val="00363DC7"/>
    <w:rsid w:val="00363EF9"/>
    <w:rsid w:val="00364043"/>
    <w:rsid w:val="003640B1"/>
    <w:rsid w:val="0036463E"/>
    <w:rsid w:val="0036469E"/>
    <w:rsid w:val="0036472B"/>
    <w:rsid w:val="00364E61"/>
    <w:rsid w:val="00364E6E"/>
    <w:rsid w:val="00364F2E"/>
    <w:rsid w:val="003654B5"/>
    <w:rsid w:val="00365505"/>
    <w:rsid w:val="00365816"/>
    <w:rsid w:val="003658A5"/>
    <w:rsid w:val="00365E3F"/>
    <w:rsid w:val="00366733"/>
    <w:rsid w:val="003669D3"/>
    <w:rsid w:val="00366C2D"/>
    <w:rsid w:val="00366FF6"/>
    <w:rsid w:val="00367486"/>
    <w:rsid w:val="00367802"/>
    <w:rsid w:val="00367B5B"/>
    <w:rsid w:val="00370232"/>
    <w:rsid w:val="0037050E"/>
    <w:rsid w:val="003706B4"/>
    <w:rsid w:val="003710B4"/>
    <w:rsid w:val="003715C8"/>
    <w:rsid w:val="00371762"/>
    <w:rsid w:val="00371BCD"/>
    <w:rsid w:val="00371E86"/>
    <w:rsid w:val="00372174"/>
    <w:rsid w:val="00372570"/>
    <w:rsid w:val="00372654"/>
    <w:rsid w:val="003728F6"/>
    <w:rsid w:val="00372ABB"/>
    <w:rsid w:val="00372D97"/>
    <w:rsid w:val="003731D3"/>
    <w:rsid w:val="00373251"/>
    <w:rsid w:val="00373638"/>
    <w:rsid w:val="00373898"/>
    <w:rsid w:val="003742A8"/>
    <w:rsid w:val="003742BD"/>
    <w:rsid w:val="00374452"/>
    <w:rsid w:val="0037486A"/>
    <w:rsid w:val="0037489C"/>
    <w:rsid w:val="003749B6"/>
    <w:rsid w:val="00374FA3"/>
    <w:rsid w:val="00375118"/>
    <w:rsid w:val="003751CD"/>
    <w:rsid w:val="00375456"/>
    <w:rsid w:val="003755DE"/>
    <w:rsid w:val="00376000"/>
    <w:rsid w:val="00376276"/>
    <w:rsid w:val="003764D5"/>
    <w:rsid w:val="003768C3"/>
    <w:rsid w:val="003768EA"/>
    <w:rsid w:val="00376F5C"/>
    <w:rsid w:val="00377076"/>
    <w:rsid w:val="003772B9"/>
    <w:rsid w:val="00377724"/>
    <w:rsid w:val="00377A90"/>
    <w:rsid w:val="00377EA9"/>
    <w:rsid w:val="0038037C"/>
    <w:rsid w:val="003805A8"/>
    <w:rsid w:val="00380A76"/>
    <w:rsid w:val="00380C4D"/>
    <w:rsid w:val="0038138C"/>
    <w:rsid w:val="0038155B"/>
    <w:rsid w:val="003818A2"/>
    <w:rsid w:val="00381A01"/>
    <w:rsid w:val="00381B86"/>
    <w:rsid w:val="00381EBB"/>
    <w:rsid w:val="0038261A"/>
    <w:rsid w:val="003826E8"/>
    <w:rsid w:val="00382993"/>
    <w:rsid w:val="00382C94"/>
    <w:rsid w:val="00383485"/>
    <w:rsid w:val="003838B8"/>
    <w:rsid w:val="00383BEF"/>
    <w:rsid w:val="00383DCE"/>
    <w:rsid w:val="003840C5"/>
    <w:rsid w:val="00384123"/>
    <w:rsid w:val="0038490E"/>
    <w:rsid w:val="00384A4F"/>
    <w:rsid w:val="00384CF0"/>
    <w:rsid w:val="00384FD8"/>
    <w:rsid w:val="003856D4"/>
    <w:rsid w:val="003858B2"/>
    <w:rsid w:val="0038617C"/>
    <w:rsid w:val="003865D6"/>
    <w:rsid w:val="00386FC6"/>
    <w:rsid w:val="003874C7"/>
    <w:rsid w:val="00387763"/>
    <w:rsid w:val="00387838"/>
    <w:rsid w:val="00387E96"/>
    <w:rsid w:val="00390120"/>
    <w:rsid w:val="003903F1"/>
    <w:rsid w:val="003906B6"/>
    <w:rsid w:val="00390714"/>
    <w:rsid w:val="003908C8"/>
    <w:rsid w:val="00390919"/>
    <w:rsid w:val="00390AA9"/>
    <w:rsid w:val="00390B17"/>
    <w:rsid w:val="00390C3C"/>
    <w:rsid w:val="00390D30"/>
    <w:rsid w:val="00391140"/>
    <w:rsid w:val="003913AB"/>
    <w:rsid w:val="00391B66"/>
    <w:rsid w:val="00391B9D"/>
    <w:rsid w:val="00391DAB"/>
    <w:rsid w:val="00391EBA"/>
    <w:rsid w:val="00391F78"/>
    <w:rsid w:val="00392648"/>
    <w:rsid w:val="00392ABA"/>
    <w:rsid w:val="00392FDB"/>
    <w:rsid w:val="00393079"/>
    <w:rsid w:val="003930FD"/>
    <w:rsid w:val="003939C2"/>
    <w:rsid w:val="00393AAE"/>
    <w:rsid w:val="00393BCC"/>
    <w:rsid w:val="00393E2B"/>
    <w:rsid w:val="0039430B"/>
    <w:rsid w:val="003945D8"/>
    <w:rsid w:val="003946F8"/>
    <w:rsid w:val="00394C9E"/>
    <w:rsid w:val="003950D0"/>
    <w:rsid w:val="00395CC9"/>
    <w:rsid w:val="00395F7C"/>
    <w:rsid w:val="0039616F"/>
    <w:rsid w:val="003962E8"/>
    <w:rsid w:val="003966D5"/>
    <w:rsid w:val="00397243"/>
    <w:rsid w:val="003977F0"/>
    <w:rsid w:val="00397A68"/>
    <w:rsid w:val="00397C13"/>
    <w:rsid w:val="003A0292"/>
    <w:rsid w:val="003A092B"/>
    <w:rsid w:val="003A10E6"/>
    <w:rsid w:val="003A12F1"/>
    <w:rsid w:val="003A1372"/>
    <w:rsid w:val="003A141E"/>
    <w:rsid w:val="003A1676"/>
    <w:rsid w:val="003A1980"/>
    <w:rsid w:val="003A1B1F"/>
    <w:rsid w:val="003A1CE5"/>
    <w:rsid w:val="003A1CF0"/>
    <w:rsid w:val="003A23CB"/>
    <w:rsid w:val="003A2A54"/>
    <w:rsid w:val="003A30CF"/>
    <w:rsid w:val="003A3272"/>
    <w:rsid w:val="003A3A00"/>
    <w:rsid w:val="003A3BC5"/>
    <w:rsid w:val="003A4094"/>
    <w:rsid w:val="003A432E"/>
    <w:rsid w:val="003A43E0"/>
    <w:rsid w:val="003A4A84"/>
    <w:rsid w:val="003A4AA3"/>
    <w:rsid w:val="003A4D72"/>
    <w:rsid w:val="003A4FD5"/>
    <w:rsid w:val="003A508B"/>
    <w:rsid w:val="003A5A5F"/>
    <w:rsid w:val="003A5B14"/>
    <w:rsid w:val="003A61A3"/>
    <w:rsid w:val="003A64BE"/>
    <w:rsid w:val="003A655B"/>
    <w:rsid w:val="003A6766"/>
    <w:rsid w:val="003A6DB7"/>
    <w:rsid w:val="003A6E90"/>
    <w:rsid w:val="003A7012"/>
    <w:rsid w:val="003A7245"/>
    <w:rsid w:val="003A738A"/>
    <w:rsid w:val="003A77CC"/>
    <w:rsid w:val="003A7892"/>
    <w:rsid w:val="003A7B16"/>
    <w:rsid w:val="003A7B8E"/>
    <w:rsid w:val="003B0178"/>
    <w:rsid w:val="003B01AA"/>
    <w:rsid w:val="003B0658"/>
    <w:rsid w:val="003B08A1"/>
    <w:rsid w:val="003B0BE7"/>
    <w:rsid w:val="003B0E19"/>
    <w:rsid w:val="003B2270"/>
    <w:rsid w:val="003B248E"/>
    <w:rsid w:val="003B309C"/>
    <w:rsid w:val="003B310C"/>
    <w:rsid w:val="003B3225"/>
    <w:rsid w:val="003B3232"/>
    <w:rsid w:val="003B3792"/>
    <w:rsid w:val="003B37CC"/>
    <w:rsid w:val="003B3D01"/>
    <w:rsid w:val="003B3D8D"/>
    <w:rsid w:val="003B498E"/>
    <w:rsid w:val="003B4A07"/>
    <w:rsid w:val="003B4A7A"/>
    <w:rsid w:val="003B4AEE"/>
    <w:rsid w:val="003B4E3F"/>
    <w:rsid w:val="003B555B"/>
    <w:rsid w:val="003B562D"/>
    <w:rsid w:val="003B590D"/>
    <w:rsid w:val="003B5957"/>
    <w:rsid w:val="003B5985"/>
    <w:rsid w:val="003B59D9"/>
    <w:rsid w:val="003B5B37"/>
    <w:rsid w:val="003B5CA7"/>
    <w:rsid w:val="003B5DE2"/>
    <w:rsid w:val="003B6E2C"/>
    <w:rsid w:val="003B6E73"/>
    <w:rsid w:val="003B7502"/>
    <w:rsid w:val="003B760E"/>
    <w:rsid w:val="003B7EEA"/>
    <w:rsid w:val="003B7FFE"/>
    <w:rsid w:val="003C0255"/>
    <w:rsid w:val="003C0278"/>
    <w:rsid w:val="003C04E4"/>
    <w:rsid w:val="003C0F7D"/>
    <w:rsid w:val="003C0FDB"/>
    <w:rsid w:val="003C1724"/>
    <w:rsid w:val="003C184E"/>
    <w:rsid w:val="003C1988"/>
    <w:rsid w:val="003C1ABD"/>
    <w:rsid w:val="003C1AD0"/>
    <w:rsid w:val="003C1CFF"/>
    <w:rsid w:val="003C1EC7"/>
    <w:rsid w:val="003C209D"/>
    <w:rsid w:val="003C295E"/>
    <w:rsid w:val="003C2B18"/>
    <w:rsid w:val="003C2DCB"/>
    <w:rsid w:val="003C2E30"/>
    <w:rsid w:val="003C3775"/>
    <w:rsid w:val="003C3878"/>
    <w:rsid w:val="003C3E25"/>
    <w:rsid w:val="003C40B8"/>
    <w:rsid w:val="003C45F8"/>
    <w:rsid w:val="003C4669"/>
    <w:rsid w:val="003C4A20"/>
    <w:rsid w:val="003C4F5D"/>
    <w:rsid w:val="003C53AD"/>
    <w:rsid w:val="003C55DB"/>
    <w:rsid w:val="003C584B"/>
    <w:rsid w:val="003C58A2"/>
    <w:rsid w:val="003C592F"/>
    <w:rsid w:val="003C5B71"/>
    <w:rsid w:val="003C6164"/>
    <w:rsid w:val="003C6676"/>
    <w:rsid w:val="003C6DAF"/>
    <w:rsid w:val="003C7276"/>
    <w:rsid w:val="003C740B"/>
    <w:rsid w:val="003C75A5"/>
    <w:rsid w:val="003C7CC1"/>
    <w:rsid w:val="003C7CC4"/>
    <w:rsid w:val="003D0041"/>
    <w:rsid w:val="003D00CA"/>
    <w:rsid w:val="003D0133"/>
    <w:rsid w:val="003D083E"/>
    <w:rsid w:val="003D0AF6"/>
    <w:rsid w:val="003D0E0C"/>
    <w:rsid w:val="003D0E13"/>
    <w:rsid w:val="003D0E6A"/>
    <w:rsid w:val="003D0FDF"/>
    <w:rsid w:val="003D14CA"/>
    <w:rsid w:val="003D1730"/>
    <w:rsid w:val="003D1954"/>
    <w:rsid w:val="003D1D9D"/>
    <w:rsid w:val="003D2122"/>
    <w:rsid w:val="003D2124"/>
    <w:rsid w:val="003D2499"/>
    <w:rsid w:val="003D299C"/>
    <w:rsid w:val="003D2B00"/>
    <w:rsid w:val="003D2EDC"/>
    <w:rsid w:val="003D319B"/>
    <w:rsid w:val="003D3541"/>
    <w:rsid w:val="003D3748"/>
    <w:rsid w:val="003D3C68"/>
    <w:rsid w:val="003D4932"/>
    <w:rsid w:val="003D4AB9"/>
    <w:rsid w:val="003D4F77"/>
    <w:rsid w:val="003D508A"/>
    <w:rsid w:val="003D5104"/>
    <w:rsid w:val="003D53E4"/>
    <w:rsid w:val="003D55AD"/>
    <w:rsid w:val="003D56D7"/>
    <w:rsid w:val="003D575C"/>
    <w:rsid w:val="003D57ED"/>
    <w:rsid w:val="003D5B20"/>
    <w:rsid w:val="003D5BC8"/>
    <w:rsid w:val="003D6441"/>
    <w:rsid w:val="003D644C"/>
    <w:rsid w:val="003D7285"/>
    <w:rsid w:val="003D78C8"/>
    <w:rsid w:val="003D7BD5"/>
    <w:rsid w:val="003D7C2D"/>
    <w:rsid w:val="003E05B4"/>
    <w:rsid w:val="003E0B03"/>
    <w:rsid w:val="003E0B1F"/>
    <w:rsid w:val="003E0D9C"/>
    <w:rsid w:val="003E0E43"/>
    <w:rsid w:val="003E1595"/>
    <w:rsid w:val="003E1B0F"/>
    <w:rsid w:val="003E1BB4"/>
    <w:rsid w:val="003E1FA2"/>
    <w:rsid w:val="003E23ED"/>
    <w:rsid w:val="003E263F"/>
    <w:rsid w:val="003E2660"/>
    <w:rsid w:val="003E2827"/>
    <w:rsid w:val="003E2866"/>
    <w:rsid w:val="003E28E7"/>
    <w:rsid w:val="003E2E09"/>
    <w:rsid w:val="003E3F06"/>
    <w:rsid w:val="003E3F8B"/>
    <w:rsid w:val="003E40E6"/>
    <w:rsid w:val="003E47C0"/>
    <w:rsid w:val="003E4916"/>
    <w:rsid w:val="003E4C25"/>
    <w:rsid w:val="003E4DF0"/>
    <w:rsid w:val="003E4E5C"/>
    <w:rsid w:val="003E4F46"/>
    <w:rsid w:val="003E518E"/>
    <w:rsid w:val="003E523C"/>
    <w:rsid w:val="003E5501"/>
    <w:rsid w:val="003E5617"/>
    <w:rsid w:val="003E563F"/>
    <w:rsid w:val="003E580A"/>
    <w:rsid w:val="003E647C"/>
    <w:rsid w:val="003E679E"/>
    <w:rsid w:val="003E6B3B"/>
    <w:rsid w:val="003E6EAE"/>
    <w:rsid w:val="003E6F3E"/>
    <w:rsid w:val="003E785F"/>
    <w:rsid w:val="003E7945"/>
    <w:rsid w:val="003E7970"/>
    <w:rsid w:val="003F046B"/>
    <w:rsid w:val="003F0565"/>
    <w:rsid w:val="003F0ACC"/>
    <w:rsid w:val="003F1B08"/>
    <w:rsid w:val="003F1C15"/>
    <w:rsid w:val="003F2043"/>
    <w:rsid w:val="003F2055"/>
    <w:rsid w:val="003F2577"/>
    <w:rsid w:val="003F2989"/>
    <w:rsid w:val="003F2CFE"/>
    <w:rsid w:val="003F2D30"/>
    <w:rsid w:val="003F2DC4"/>
    <w:rsid w:val="003F2EC3"/>
    <w:rsid w:val="003F3272"/>
    <w:rsid w:val="003F34FE"/>
    <w:rsid w:val="003F3528"/>
    <w:rsid w:val="003F377E"/>
    <w:rsid w:val="003F3D45"/>
    <w:rsid w:val="003F418C"/>
    <w:rsid w:val="003F4386"/>
    <w:rsid w:val="003F4B35"/>
    <w:rsid w:val="003F4FD7"/>
    <w:rsid w:val="003F5BF5"/>
    <w:rsid w:val="003F5D1B"/>
    <w:rsid w:val="003F6009"/>
    <w:rsid w:val="003F6DA6"/>
    <w:rsid w:val="003F6E5B"/>
    <w:rsid w:val="003F704A"/>
    <w:rsid w:val="003F718F"/>
    <w:rsid w:val="003F7196"/>
    <w:rsid w:val="003F763E"/>
    <w:rsid w:val="003F772A"/>
    <w:rsid w:val="003F79CA"/>
    <w:rsid w:val="003F7ECA"/>
    <w:rsid w:val="0040059E"/>
    <w:rsid w:val="004007BE"/>
    <w:rsid w:val="00400B32"/>
    <w:rsid w:val="00400DAE"/>
    <w:rsid w:val="00400E9F"/>
    <w:rsid w:val="004015F9"/>
    <w:rsid w:val="00401781"/>
    <w:rsid w:val="004017BC"/>
    <w:rsid w:val="00401943"/>
    <w:rsid w:val="00401C4A"/>
    <w:rsid w:val="00401F1E"/>
    <w:rsid w:val="004022DB"/>
    <w:rsid w:val="0040241B"/>
    <w:rsid w:val="00402BBA"/>
    <w:rsid w:val="0040304F"/>
    <w:rsid w:val="00403323"/>
    <w:rsid w:val="004037DF"/>
    <w:rsid w:val="00403884"/>
    <w:rsid w:val="00403988"/>
    <w:rsid w:val="00403D2F"/>
    <w:rsid w:val="00404627"/>
    <w:rsid w:val="004050E4"/>
    <w:rsid w:val="004052A9"/>
    <w:rsid w:val="004053B6"/>
    <w:rsid w:val="0040541E"/>
    <w:rsid w:val="00405495"/>
    <w:rsid w:val="00405B6F"/>
    <w:rsid w:val="00405ED8"/>
    <w:rsid w:val="00406540"/>
    <w:rsid w:val="004067F4"/>
    <w:rsid w:val="00406D87"/>
    <w:rsid w:val="00406DE2"/>
    <w:rsid w:val="00407182"/>
    <w:rsid w:val="00407569"/>
    <w:rsid w:val="00407801"/>
    <w:rsid w:val="00407ABB"/>
    <w:rsid w:val="00407AC6"/>
    <w:rsid w:val="00407E5D"/>
    <w:rsid w:val="00407FFA"/>
    <w:rsid w:val="00410484"/>
    <w:rsid w:val="00410BCB"/>
    <w:rsid w:val="00410CB5"/>
    <w:rsid w:val="00411785"/>
    <w:rsid w:val="004117A1"/>
    <w:rsid w:val="00411964"/>
    <w:rsid w:val="0041205F"/>
    <w:rsid w:val="004120A8"/>
    <w:rsid w:val="004125E5"/>
    <w:rsid w:val="00412637"/>
    <w:rsid w:val="00412647"/>
    <w:rsid w:val="0041311E"/>
    <w:rsid w:val="00413755"/>
    <w:rsid w:val="00413F7F"/>
    <w:rsid w:val="0041444E"/>
    <w:rsid w:val="00414AD9"/>
    <w:rsid w:val="00414ADB"/>
    <w:rsid w:val="00414C95"/>
    <w:rsid w:val="00414DD8"/>
    <w:rsid w:val="00414E4E"/>
    <w:rsid w:val="00414F8E"/>
    <w:rsid w:val="004153C7"/>
    <w:rsid w:val="00415466"/>
    <w:rsid w:val="004157B9"/>
    <w:rsid w:val="0041592E"/>
    <w:rsid w:val="00415986"/>
    <w:rsid w:val="00415DCF"/>
    <w:rsid w:val="004162A6"/>
    <w:rsid w:val="004162A8"/>
    <w:rsid w:val="004165B3"/>
    <w:rsid w:val="00416DCB"/>
    <w:rsid w:val="00417055"/>
    <w:rsid w:val="00417637"/>
    <w:rsid w:val="0041778B"/>
    <w:rsid w:val="00417827"/>
    <w:rsid w:val="00417B41"/>
    <w:rsid w:val="00420931"/>
    <w:rsid w:val="00420971"/>
    <w:rsid w:val="00420F2F"/>
    <w:rsid w:val="00421B98"/>
    <w:rsid w:val="00421DCD"/>
    <w:rsid w:val="004221A9"/>
    <w:rsid w:val="004223AB"/>
    <w:rsid w:val="004225C8"/>
    <w:rsid w:val="00422AC4"/>
    <w:rsid w:val="00422EAC"/>
    <w:rsid w:val="00423068"/>
    <w:rsid w:val="004230FD"/>
    <w:rsid w:val="004234F2"/>
    <w:rsid w:val="00423679"/>
    <w:rsid w:val="0042384F"/>
    <w:rsid w:val="004239B3"/>
    <w:rsid w:val="00423C7F"/>
    <w:rsid w:val="00423C9D"/>
    <w:rsid w:val="00423F11"/>
    <w:rsid w:val="00424358"/>
    <w:rsid w:val="004244EC"/>
    <w:rsid w:val="00425B22"/>
    <w:rsid w:val="00425BBB"/>
    <w:rsid w:val="004261A6"/>
    <w:rsid w:val="004262A5"/>
    <w:rsid w:val="0042639E"/>
    <w:rsid w:val="00426A97"/>
    <w:rsid w:val="00426CD1"/>
    <w:rsid w:val="00426D03"/>
    <w:rsid w:val="00426FBB"/>
    <w:rsid w:val="00427019"/>
    <w:rsid w:val="00427649"/>
    <w:rsid w:val="004277D3"/>
    <w:rsid w:val="0042780A"/>
    <w:rsid w:val="00427864"/>
    <w:rsid w:val="00430189"/>
    <w:rsid w:val="00430BC8"/>
    <w:rsid w:val="00430BDE"/>
    <w:rsid w:val="00431235"/>
    <w:rsid w:val="0043124E"/>
    <w:rsid w:val="00431721"/>
    <w:rsid w:val="00431D2F"/>
    <w:rsid w:val="0043255E"/>
    <w:rsid w:val="00432688"/>
    <w:rsid w:val="00432D94"/>
    <w:rsid w:val="00432F97"/>
    <w:rsid w:val="00433878"/>
    <w:rsid w:val="00433B01"/>
    <w:rsid w:val="00433F2D"/>
    <w:rsid w:val="00433F31"/>
    <w:rsid w:val="00434155"/>
    <w:rsid w:val="004344A2"/>
    <w:rsid w:val="004345F8"/>
    <w:rsid w:val="004347E6"/>
    <w:rsid w:val="00434F4C"/>
    <w:rsid w:val="00435E9B"/>
    <w:rsid w:val="00436063"/>
    <w:rsid w:val="00436810"/>
    <w:rsid w:val="00436E77"/>
    <w:rsid w:val="00437045"/>
    <w:rsid w:val="00437681"/>
    <w:rsid w:val="00437790"/>
    <w:rsid w:val="0043779F"/>
    <w:rsid w:val="00437875"/>
    <w:rsid w:val="00437887"/>
    <w:rsid w:val="004379C6"/>
    <w:rsid w:val="00437DE1"/>
    <w:rsid w:val="00437E16"/>
    <w:rsid w:val="00437E82"/>
    <w:rsid w:val="00437F40"/>
    <w:rsid w:val="004402D0"/>
    <w:rsid w:val="00440778"/>
    <w:rsid w:val="00440781"/>
    <w:rsid w:val="00440785"/>
    <w:rsid w:val="00440B76"/>
    <w:rsid w:val="00440BC5"/>
    <w:rsid w:val="00440D3E"/>
    <w:rsid w:val="00440E1A"/>
    <w:rsid w:val="004418AD"/>
    <w:rsid w:val="00441B08"/>
    <w:rsid w:val="00441E5A"/>
    <w:rsid w:val="00441F70"/>
    <w:rsid w:val="004421C7"/>
    <w:rsid w:val="00442397"/>
    <w:rsid w:val="00442C51"/>
    <w:rsid w:val="00442FE6"/>
    <w:rsid w:val="004432BE"/>
    <w:rsid w:val="00443BE7"/>
    <w:rsid w:val="00443F82"/>
    <w:rsid w:val="0044484F"/>
    <w:rsid w:val="00444A40"/>
    <w:rsid w:val="00444BD1"/>
    <w:rsid w:val="00445483"/>
    <w:rsid w:val="004454F3"/>
    <w:rsid w:val="004454FA"/>
    <w:rsid w:val="004456AC"/>
    <w:rsid w:val="0044571E"/>
    <w:rsid w:val="00445BAF"/>
    <w:rsid w:val="00445ECC"/>
    <w:rsid w:val="004462C9"/>
    <w:rsid w:val="00446413"/>
    <w:rsid w:val="004464A0"/>
    <w:rsid w:val="00446565"/>
    <w:rsid w:val="0044672E"/>
    <w:rsid w:val="004467CB"/>
    <w:rsid w:val="00446894"/>
    <w:rsid w:val="00446EF4"/>
    <w:rsid w:val="00447419"/>
    <w:rsid w:val="004477E5"/>
    <w:rsid w:val="00450131"/>
    <w:rsid w:val="004501E8"/>
    <w:rsid w:val="004502D8"/>
    <w:rsid w:val="00450608"/>
    <w:rsid w:val="00450794"/>
    <w:rsid w:val="004508BA"/>
    <w:rsid w:val="00450B63"/>
    <w:rsid w:val="004518A6"/>
    <w:rsid w:val="00451D71"/>
    <w:rsid w:val="00452094"/>
    <w:rsid w:val="004520B4"/>
    <w:rsid w:val="0045231F"/>
    <w:rsid w:val="004523E1"/>
    <w:rsid w:val="00452675"/>
    <w:rsid w:val="00452A06"/>
    <w:rsid w:val="00452A1C"/>
    <w:rsid w:val="00452B57"/>
    <w:rsid w:val="00453195"/>
    <w:rsid w:val="004531A1"/>
    <w:rsid w:val="00453297"/>
    <w:rsid w:val="004533C9"/>
    <w:rsid w:val="00453416"/>
    <w:rsid w:val="0045377E"/>
    <w:rsid w:val="00453A6E"/>
    <w:rsid w:val="00453ABF"/>
    <w:rsid w:val="00453B76"/>
    <w:rsid w:val="00453D86"/>
    <w:rsid w:val="00453FD0"/>
    <w:rsid w:val="0045430C"/>
    <w:rsid w:val="00454680"/>
    <w:rsid w:val="00454B05"/>
    <w:rsid w:val="00454DDE"/>
    <w:rsid w:val="00454EBB"/>
    <w:rsid w:val="00455497"/>
    <w:rsid w:val="00455505"/>
    <w:rsid w:val="004560D7"/>
    <w:rsid w:val="004564E7"/>
    <w:rsid w:val="004565F0"/>
    <w:rsid w:val="004566D7"/>
    <w:rsid w:val="0045698A"/>
    <w:rsid w:val="00456AE1"/>
    <w:rsid w:val="004573D3"/>
    <w:rsid w:val="00457562"/>
    <w:rsid w:val="00457638"/>
    <w:rsid w:val="0045767F"/>
    <w:rsid w:val="004577B6"/>
    <w:rsid w:val="00460104"/>
    <w:rsid w:val="00460836"/>
    <w:rsid w:val="004608FD"/>
    <w:rsid w:val="00460E06"/>
    <w:rsid w:val="00460F6B"/>
    <w:rsid w:val="00460FB4"/>
    <w:rsid w:val="004615C0"/>
    <w:rsid w:val="00461ADF"/>
    <w:rsid w:val="00461C38"/>
    <w:rsid w:val="00461DAA"/>
    <w:rsid w:val="00462636"/>
    <w:rsid w:val="004628B2"/>
    <w:rsid w:val="00462E2E"/>
    <w:rsid w:val="004637D3"/>
    <w:rsid w:val="0046385C"/>
    <w:rsid w:val="00463BB2"/>
    <w:rsid w:val="004642BB"/>
    <w:rsid w:val="004644B1"/>
    <w:rsid w:val="00464734"/>
    <w:rsid w:val="00464810"/>
    <w:rsid w:val="00464960"/>
    <w:rsid w:val="00464EA3"/>
    <w:rsid w:val="0046524F"/>
    <w:rsid w:val="0046542B"/>
    <w:rsid w:val="0046555E"/>
    <w:rsid w:val="0046575D"/>
    <w:rsid w:val="00465867"/>
    <w:rsid w:val="00466086"/>
    <w:rsid w:val="00466343"/>
    <w:rsid w:val="00466641"/>
    <w:rsid w:val="00466A9E"/>
    <w:rsid w:val="00466BAA"/>
    <w:rsid w:val="00466D30"/>
    <w:rsid w:val="00466DB7"/>
    <w:rsid w:val="004672C0"/>
    <w:rsid w:val="0046753C"/>
    <w:rsid w:val="004679E9"/>
    <w:rsid w:val="00467FDC"/>
    <w:rsid w:val="00470301"/>
    <w:rsid w:val="004704A5"/>
    <w:rsid w:val="00470E4F"/>
    <w:rsid w:val="00470FFD"/>
    <w:rsid w:val="004710CA"/>
    <w:rsid w:val="004712D1"/>
    <w:rsid w:val="00471795"/>
    <w:rsid w:val="0047189C"/>
    <w:rsid w:val="004723A1"/>
    <w:rsid w:val="00472D4B"/>
    <w:rsid w:val="00472EC6"/>
    <w:rsid w:val="00473561"/>
    <w:rsid w:val="004735CC"/>
    <w:rsid w:val="004737C3"/>
    <w:rsid w:val="004737C8"/>
    <w:rsid w:val="00473826"/>
    <w:rsid w:val="00473F6A"/>
    <w:rsid w:val="00473FCF"/>
    <w:rsid w:val="00474111"/>
    <w:rsid w:val="00474208"/>
    <w:rsid w:val="004746B7"/>
    <w:rsid w:val="00474B10"/>
    <w:rsid w:val="00474F00"/>
    <w:rsid w:val="00475B81"/>
    <w:rsid w:val="004766C9"/>
    <w:rsid w:val="0047680A"/>
    <w:rsid w:val="004769AF"/>
    <w:rsid w:val="00476BD8"/>
    <w:rsid w:val="00476CAA"/>
    <w:rsid w:val="00476DD8"/>
    <w:rsid w:val="00476FF4"/>
    <w:rsid w:val="00477098"/>
    <w:rsid w:val="00477402"/>
    <w:rsid w:val="0047761D"/>
    <w:rsid w:val="0047784F"/>
    <w:rsid w:val="00477BFB"/>
    <w:rsid w:val="00477F6D"/>
    <w:rsid w:val="00477FD0"/>
    <w:rsid w:val="004801EB"/>
    <w:rsid w:val="00480204"/>
    <w:rsid w:val="00480985"/>
    <w:rsid w:val="00480AFA"/>
    <w:rsid w:val="00480C45"/>
    <w:rsid w:val="00480DE4"/>
    <w:rsid w:val="00481581"/>
    <w:rsid w:val="00481739"/>
    <w:rsid w:val="00481A8D"/>
    <w:rsid w:val="00481C0A"/>
    <w:rsid w:val="00481C63"/>
    <w:rsid w:val="00481D7B"/>
    <w:rsid w:val="00481FF1"/>
    <w:rsid w:val="00482066"/>
    <w:rsid w:val="004825A8"/>
    <w:rsid w:val="00482843"/>
    <w:rsid w:val="00482938"/>
    <w:rsid w:val="00482B01"/>
    <w:rsid w:val="00482BB4"/>
    <w:rsid w:val="004831D5"/>
    <w:rsid w:val="00483C08"/>
    <w:rsid w:val="00483E6D"/>
    <w:rsid w:val="00484264"/>
    <w:rsid w:val="004843BA"/>
    <w:rsid w:val="004843F0"/>
    <w:rsid w:val="00484473"/>
    <w:rsid w:val="00484BAB"/>
    <w:rsid w:val="00485257"/>
    <w:rsid w:val="004858F0"/>
    <w:rsid w:val="00485CCC"/>
    <w:rsid w:val="00485D6D"/>
    <w:rsid w:val="0048676E"/>
    <w:rsid w:val="00486E99"/>
    <w:rsid w:val="00486F0A"/>
    <w:rsid w:val="004871AF"/>
    <w:rsid w:val="00490087"/>
    <w:rsid w:val="004900F3"/>
    <w:rsid w:val="0049030D"/>
    <w:rsid w:val="004906B4"/>
    <w:rsid w:val="004908F2"/>
    <w:rsid w:val="004909DD"/>
    <w:rsid w:val="00491210"/>
    <w:rsid w:val="004917B3"/>
    <w:rsid w:val="004918D3"/>
    <w:rsid w:val="00491C86"/>
    <w:rsid w:val="00491D5B"/>
    <w:rsid w:val="00492127"/>
    <w:rsid w:val="00492699"/>
    <w:rsid w:val="00492D67"/>
    <w:rsid w:val="00492DAB"/>
    <w:rsid w:val="00492F59"/>
    <w:rsid w:val="00493365"/>
    <w:rsid w:val="004933AF"/>
    <w:rsid w:val="004933D9"/>
    <w:rsid w:val="00493A10"/>
    <w:rsid w:val="00493A6D"/>
    <w:rsid w:val="00493D4F"/>
    <w:rsid w:val="00493D7B"/>
    <w:rsid w:val="00493DDE"/>
    <w:rsid w:val="00493DFE"/>
    <w:rsid w:val="00494523"/>
    <w:rsid w:val="004945B7"/>
    <w:rsid w:val="00494AEF"/>
    <w:rsid w:val="00494B93"/>
    <w:rsid w:val="00495047"/>
    <w:rsid w:val="004951A9"/>
    <w:rsid w:val="00495C93"/>
    <w:rsid w:val="00495D2F"/>
    <w:rsid w:val="00495EF2"/>
    <w:rsid w:val="00496755"/>
    <w:rsid w:val="00496E4B"/>
    <w:rsid w:val="0049721C"/>
    <w:rsid w:val="004977C3"/>
    <w:rsid w:val="00497993"/>
    <w:rsid w:val="00497B28"/>
    <w:rsid w:val="004A06B4"/>
    <w:rsid w:val="004A0780"/>
    <w:rsid w:val="004A085C"/>
    <w:rsid w:val="004A08D2"/>
    <w:rsid w:val="004A0BDD"/>
    <w:rsid w:val="004A0C96"/>
    <w:rsid w:val="004A0DB1"/>
    <w:rsid w:val="004A16FE"/>
    <w:rsid w:val="004A179C"/>
    <w:rsid w:val="004A18ED"/>
    <w:rsid w:val="004A1952"/>
    <w:rsid w:val="004A1B45"/>
    <w:rsid w:val="004A1FF1"/>
    <w:rsid w:val="004A2217"/>
    <w:rsid w:val="004A2502"/>
    <w:rsid w:val="004A263A"/>
    <w:rsid w:val="004A2807"/>
    <w:rsid w:val="004A28DE"/>
    <w:rsid w:val="004A2DA1"/>
    <w:rsid w:val="004A2F78"/>
    <w:rsid w:val="004A3146"/>
    <w:rsid w:val="004A3302"/>
    <w:rsid w:val="004A3308"/>
    <w:rsid w:val="004A33CC"/>
    <w:rsid w:val="004A3515"/>
    <w:rsid w:val="004A367B"/>
    <w:rsid w:val="004A3836"/>
    <w:rsid w:val="004A3BBF"/>
    <w:rsid w:val="004A43D8"/>
    <w:rsid w:val="004A4440"/>
    <w:rsid w:val="004A4B03"/>
    <w:rsid w:val="004A505B"/>
    <w:rsid w:val="004A5307"/>
    <w:rsid w:val="004A53B0"/>
    <w:rsid w:val="004A5402"/>
    <w:rsid w:val="004A577B"/>
    <w:rsid w:val="004A5A01"/>
    <w:rsid w:val="004A5A1E"/>
    <w:rsid w:val="004A5DDD"/>
    <w:rsid w:val="004A5EA3"/>
    <w:rsid w:val="004A6023"/>
    <w:rsid w:val="004A64D4"/>
    <w:rsid w:val="004A6704"/>
    <w:rsid w:val="004A6CA8"/>
    <w:rsid w:val="004A6D88"/>
    <w:rsid w:val="004A6F12"/>
    <w:rsid w:val="004A6F94"/>
    <w:rsid w:val="004A7314"/>
    <w:rsid w:val="004A73A7"/>
    <w:rsid w:val="004A7877"/>
    <w:rsid w:val="004A7DB8"/>
    <w:rsid w:val="004A7EB3"/>
    <w:rsid w:val="004B0191"/>
    <w:rsid w:val="004B036F"/>
    <w:rsid w:val="004B055D"/>
    <w:rsid w:val="004B08E7"/>
    <w:rsid w:val="004B0B68"/>
    <w:rsid w:val="004B0D0F"/>
    <w:rsid w:val="004B0EC9"/>
    <w:rsid w:val="004B0FFF"/>
    <w:rsid w:val="004B10CB"/>
    <w:rsid w:val="004B13DE"/>
    <w:rsid w:val="004B161F"/>
    <w:rsid w:val="004B18CA"/>
    <w:rsid w:val="004B1CEF"/>
    <w:rsid w:val="004B210A"/>
    <w:rsid w:val="004B2116"/>
    <w:rsid w:val="004B2E83"/>
    <w:rsid w:val="004B348D"/>
    <w:rsid w:val="004B38D7"/>
    <w:rsid w:val="004B3C22"/>
    <w:rsid w:val="004B4081"/>
    <w:rsid w:val="004B420F"/>
    <w:rsid w:val="004B4691"/>
    <w:rsid w:val="004B496A"/>
    <w:rsid w:val="004B4BA9"/>
    <w:rsid w:val="004B4C4B"/>
    <w:rsid w:val="004B4CAD"/>
    <w:rsid w:val="004B4F2F"/>
    <w:rsid w:val="004B54AD"/>
    <w:rsid w:val="004B558F"/>
    <w:rsid w:val="004B5AE9"/>
    <w:rsid w:val="004B5F4E"/>
    <w:rsid w:val="004B647D"/>
    <w:rsid w:val="004B6CBF"/>
    <w:rsid w:val="004B6E59"/>
    <w:rsid w:val="004B6EE2"/>
    <w:rsid w:val="004B6F5F"/>
    <w:rsid w:val="004B6FEE"/>
    <w:rsid w:val="004B7280"/>
    <w:rsid w:val="004B7520"/>
    <w:rsid w:val="004B75E9"/>
    <w:rsid w:val="004B765D"/>
    <w:rsid w:val="004C017E"/>
    <w:rsid w:val="004C043D"/>
    <w:rsid w:val="004C04D7"/>
    <w:rsid w:val="004C0775"/>
    <w:rsid w:val="004C086D"/>
    <w:rsid w:val="004C09D4"/>
    <w:rsid w:val="004C09EE"/>
    <w:rsid w:val="004C0C29"/>
    <w:rsid w:val="004C0D09"/>
    <w:rsid w:val="004C0FAE"/>
    <w:rsid w:val="004C0FE6"/>
    <w:rsid w:val="004C1028"/>
    <w:rsid w:val="004C125E"/>
    <w:rsid w:val="004C1581"/>
    <w:rsid w:val="004C15A9"/>
    <w:rsid w:val="004C1BE9"/>
    <w:rsid w:val="004C25C0"/>
    <w:rsid w:val="004C266D"/>
    <w:rsid w:val="004C273E"/>
    <w:rsid w:val="004C3C4E"/>
    <w:rsid w:val="004C3CD6"/>
    <w:rsid w:val="004C3E7D"/>
    <w:rsid w:val="004C413C"/>
    <w:rsid w:val="004C42E0"/>
    <w:rsid w:val="004C4409"/>
    <w:rsid w:val="004C4434"/>
    <w:rsid w:val="004C4516"/>
    <w:rsid w:val="004C50EE"/>
    <w:rsid w:val="004C52AC"/>
    <w:rsid w:val="004C56CB"/>
    <w:rsid w:val="004C57B7"/>
    <w:rsid w:val="004C5F7E"/>
    <w:rsid w:val="004C60CB"/>
    <w:rsid w:val="004C6900"/>
    <w:rsid w:val="004C6AE6"/>
    <w:rsid w:val="004C7072"/>
    <w:rsid w:val="004C74D8"/>
    <w:rsid w:val="004C759F"/>
    <w:rsid w:val="004C7A5F"/>
    <w:rsid w:val="004D033D"/>
    <w:rsid w:val="004D073D"/>
    <w:rsid w:val="004D0756"/>
    <w:rsid w:val="004D0841"/>
    <w:rsid w:val="004D126D"/>
    <w:rsid w:val="004D12EF"/>
    <w:rsid w:val="004D1873"/>
    <w:rsid w:val="004D1A8D"/>
    <w:rsid w:val="004D1CF8"/>
    <w:rsid w:val="004D220A"/>
    <w:rsid w:val="004D2846"/>
    <w:rsid w:val="004D2DB8"/>
    <w:rsid w:val="004D317C"/>
    <w:rsid w:val="004D366E"/>
    <w:rsid w:val="004D423B"/>
    <w:rsid w:val="004D46E6"/>
    <w:rsid w:val="004D4775"/>
    <w:rsid w:val="004D51DE"/>
    <w:rsid w:val="004D53A5"/>
    <w:rsid w:val="004D5665"/>
    <w:rsid w:val="004D5C64"/>
    <w:rsid w:val="004D5C66"/>
    <w:rsid w:val="004D5EB3"/>
    <w:rsid w:val="004D5F06"/>
    <w:rsid w:val="004D611D"/>
    <w:rsid w:val="004D614D"/>
    <w:rsid w:val="004D6174"/>
    <w:rsid w:val="004D6F53"/>
    <w:rsid w:val="004D74BA"/>
    <w:rsid w:val="004D7928"/>
    <w:rsid w:val="004D7A5C"/>
    <w:rsid w:val="004D7F63"/>
    <w:rsid w:val="004E01FC"/>
    <w:rsid w:val="004E026A"/>
    <w:rsid w:val="004E0637"/>
    <w:rsid w:val="004E064C"/>
    <w:rsid w:val="004E160F"/>
    <w:rsid w:val="004E26B9"/>
    <w:rsid w:val="004E279B"/>
    <w:rsid w:val="004E2CDA"/>
    <w:rsid w:val="004E2EE2"/>
    <w:rsid w:val="004E32FB"/>
    <w:rsid w:val="004E35AA"/>
    <w:rsid w:val="004E3C79"/>
    <w:rsid w:val="004E40CF"/>
    <w:rsid w:val="004E435B"/>
    <w:rsid w:val="004E4512"/>
    <w:rsid w:val="004E56A4"/>
    <w:rsid w:val="004E57D8"/>
    <w:rsid w:val="004E57EF"/>
    <w:rsid w:val="004E5C16"/>
    <w:rsid w:val="004E5D17"/>
    <w:rsid w:val="004E62AF"/>
    <w:rsid w:val="004E65A5"/>
    <w:rsid w:val="004E6715"/>
    <w:rsid w:val="004E67DD"/>
    <w:rsid w:val="004E69B7"/>
    <w:rsid w:val="004E69CF"/>
    <w:rsid w:val="004E6A17"/>
    <w:rsid w:val="004E6FAF"/>
    <w:rsid w:val="004E70CA"/>
    <w:rsid w:val="004E7183"/>
    <w:rsid w:val="004E7267"/>
    <w:rsid w:val="004E744A"/>
    <w:rsid w:val="004E74AF"/>
    <w:rsid w:val="004E7839"/>
    <w:rsid w:val="004F01EC"/>
    <w:rsid w:val="004F0289"/>
    <w:rsid w:val="004F0452"/>
    <w:rsid w:val="004F046B"/>
    <w:rsid w:val="004F078B"/>
    <w:rsid w:val="004F08D2"/>
    <w:rsid w:val="004F19CD"/>
    <w:rsid w:val="004F1D32"/>
    <w:rsid w:val="004F1E40"/>
    <w:rsid w:val="004F243B"/>
    <w:rsid w:val="004F2519"/>
    <w:rsid w:val="004F252F"/>
    <w:rsid w:val="004F2541"/>
    <w:rsid w:val="004F2684"/>
    <w:rsid w:val="004F2849"/>
    <w:rsid w:val="004F2957"/>
    <w:rsid w:val="004F2A50"/>
    <w:rsid w:val="004F2BDA"/>
    <w:rsid w:val="004F2DB7"/>
    <w:rsid w:val="004F2E5D"/>
    <w:rsid w:val="004F2EB2"/>
    <w:rsid w:val="004F328B"/>
    <w:rsid w:val="004F3958"/>
    <w:rsid w:val="004F4D5D"/>
    <w:rsid w:val="004F5121"/>
    <w:rsid w:val="004F5B79"/>
    <w:rsid w:val="004F5BFF"/>
    <w:rsid w:val="004F6392"/>
    <w:rsid w:val="004F6437"/>
    <w:rsid w:val="004F6460"/>
    <w:rsid w:val="004F647C"/>
    <w:rsid w:val="004F64E9"/>
    <w:rsid w:val="004F64EF"/>
    <w:rsid w:val="004F650F"/>
    <w:rsid w:val="004F6538"/>
    <w:rsid w:val="004F6A1C"/>
    <w:rsid w:val="004F6AC5"/>
    <w:rsid w:val="004F6D5C"/>
    <w:rsid w:val="004F6EF8"/>
    <w:rsid w:val="004F6F41"/>
    <w:rsid w:val="004F74AE"/>
    <w:rsid w:val="004F7A4D"/>
    <w:rsid w:val="004F7E61"/>
    <w:rsid w:val="004F7E67"/>
    <w:rsid w:val="004F7FFD"/>
    <w:rsid w:val="005001A2"/>
    <w:rsid w:val="00500336"/>
    <w:rsid w:val="00500672"/>
    <w:rsid w:val="00500719"/>
    <w:rsid w:val="005007D1"/>
    <w:rsid w:val="005008B0"/>
    <w:rsid w:val="0050185B"/>
    <w:rsid w:val="0050189C"/>
    <w:rsid w:val="00501AF9"/>
    <w:rsid w:val="00501F5E"/>
    <w:rsid w:val="00502047"/>
    <w:rsid w:val="005024BE"/>
    <w:rsid w:val="005027ED"/>
    <w:rsid w:val="00502AF4"/>
    <w:rsid w:val="00502DAC"/>
    <w:rsid w:val="00503558"/>
    <w:rsid w:val="00503834"/>
    <w:rsid w:val="00503DF1"/>
    <w:rsid w:val="00504DB7"/>
    <w:rsid w:val="00505318"/>
    <w:rsid w:val="005059F0"/>
    <w:rsid w:val="00505F2F"/>
    <w:rsid w:val="00506011"/>
    <w:rsid w:val="0050626B"/>
    <w:rsid w:val="005066B5"/>
    <w:rsid w:val="005066EA"/>
    <w:rsid w:val="00506D59"/>
    <w:rsid w:val="005071BD"/>
    <w:rsid w:val="00507B1B"/>
    <w:rsid w:val="00507CFB"/>
    <w:rsid w:val="00507D38"/>
    <w:rsid w:val="00507DEC"/>
    <w:rsid w:val="005104FB"/>
    <w:rsid w:val="00510ECE"/>
    <w:rsid w:val="00511280"/>
    <w:rsid w:val="00511AE2"/>
    <w:rsid w:val="00512338"/>
    <w:rsid w:val="00512423"/>
    <w:rsid w:val="005125CB"/>
    <w:rsid w:val="005126C3"/>
    <w:rsid w:val="00512A92"/>
    <w:rsid w:val="00513195"/>
    <w:rsid w:val="005135AD"/>
    <w:rsid w:val="00513613"/>
    <w:rsid w:val="0051378E"/>
    <w:rsid w:val="00513ABE"/>
    <w:rsid w:val="00513B94"/>
    <w:rsid w:val="00514335"/>
    <w:rsid w:val="00514B95"/>
    <w:rsid w:val="00514CD0"/>
    <w:rsid w:val="00514E9E"/>
    <w:rsid w:val="00515035"/>
    <w:rsid w:val="005152A1"/>
    <w:rsid w:val="005153B2"/>
    <w:rsid w:val="005153F2"/>
    <w:rsid w:val="00515493"/>
    <w:rsid w:val="00515796"/>
    <w:rsid w:val="0051582D"/>
    <w:rsid w:val="00515C68"/>
    <w:rsid w:val="00515DC0"/>
    <w:rsid w:val="0051620D"/>
    <w:rsid w:val="00516361"/>
    <w:rsid w:val="00516722"/>
    <w:rsid w:val="00516745"/>
    <w:rsid w:val="00516AE9"/>
    <w:rsid w:val="005170D9"/>
    <w:rsid w:val="005171FD"/>
    <w:rsid w:val="005177A2"/>
    <w:rsid w:val="00520249"/>
    <w:rsid w:val="005207BC"/>
    <w:rsid w:val="00520A16"/>
    <w:rsid w:val="00520ABD"/>
    <w:rsid w:val="00520AF5"/>
    <w:rsid w:val="00520EC0"/>
    <w:rsid w:val="005211CB"/>
    <w:rsid w:val="005213BB"/>
    <w:rsid w:val="00521D49"/>
    <w:rsid w:val="00521F1C"/>
    <w:rsid w:val="00521F91"/>
    <w:rsid w:val="0052201F"/>
    <w:rsid w:val="00522378"/>
    <w:rsid w:val="005223BA"/>
    <w:rsid w:val="00522453"/>
    <w:rsid w:val="00522929"/>
    <w:rsid w:val="00522AA1"/>
    <w:rsid w:val="00522CB2"/>
    <w:rsid w:val="00523440"/>
    <w:rsid w:val="0052351A"/>
    <w:rsid w:val="00523707"/>
    <w:rsid w:val="00523D5F"/>
    <w:rsid w:val="00523EB0"/>
    <w:rsid w:val="00524158"/>
    <w:rsid w:val="0052482E"/>
    <w:rsid w:val="00524A19"/>
    <w:rsid w:val="00524E5C"/>
    <w:rsid w:val="0052507D"/>
    <w:rsid w:val="005254A6"/>
    <w:rsid w:val="00525534"/>
    <w:rsid w:val="005256C9"/>
    <w:rsid w:val="00525F2D"/>
    <w:rsid w:val="0052607C"/>
    <w:rsid w:val="00526554"/>
    <w:rsid w:val="005266F0"/>
    <w:rsid w:val="0052695F"/>
    <w:rsid w:val="00526C2C"/>
    <w:rsid w:val="005270C4"/>
    <w:rsid w:val="00527278"/>
    <w:rsid w:val="005278DF"/>
    <w:rsid w:val="00527972"/>
    <w:rsid w:val="00527AAC"/>
    <w:rsid w:val="00530070"/>
    <w:rsid w:val="005300A6"/>
    <w:rsid w:val="00530289"/>
    <w:rsid w:val="00530327"/>
    <w:rsid w:val="00530958"/>
    <w:rsid w:val="00530AAB"/>
    <w:rsid w:val="00530F44"/>
    <w:rsid w:val="005312A9"/>
    <w:rsid w:val="0053148E"/>
    <w:rsid w:val="005315AF"/>
    <w:rsid w:val="0053186C"/>
    <w:rsid w:val="005328FE"/>
    <w:rsid w:val="00532A4C"/>
    <w:rsid w:val="00532BEE"/>
    <w:rsid w:val="005331CF"/>
    <w:rsid w:val="005333A2"/>
    <w:rsid w:val="00533DC6"/>
    <w:rsid w:val="00534084"/>
    <w:rsid w:val="00534495"/>
    <w:rsid w:val="0053451F"/>
    <w:rsid w:val="00534776"/>
    <w:rsid w:val="005347EA"/>
    <w:rsid w:val="00534B3C"/>
    <w:rsid w:val="00534B62"/>
    <w:rsid w:val="00535213"/>
    <w:rsid w:val="0053563B"/>
    <w:rsid w:val="0053589A"/>
    <w:rsid w:val="005359DA"/>
    <w:rsid w:val="00535BC9"/>
    <w:rsid w:val="00535CE8"/>
    <w:rsid w:val="005363E1"/>
    <w:rsid w:val="00536D5B"/>
    <w:rsid w:val="00536F62"/>
    <w:rsid w:val="00536FDF"/>
    <w:rsid w:val="0053709B"/>
    <w:rsid w:val="00537176"/>
    <w:rsid w:val="005372EA"/>
    <w:rsid w:val="0053747E"/>
    <w:rsid w:val="0053770F"/>
    <w:rsid w:val="00537A9D"/>
    <w:rsid w:val="00537DAA"/>
    <w:rsid w:val="00537DEA"/>
    <w:rsid w:val="00537F80"/>
    <w:rsid w:val="005403F2"/>
    <w:rsid w:val="00540699"/>
    <w:rsid w:val="00540762"/>
    <w:rsid w:val="00540C60"/>
    <w:rsid w:val="00540CC4"/>
    <w:rsid w:val="0054157E"/>
    <w:rsid w:val="00541599"/>
    <w:rsid w:val="005417F3"/>
    <w:rsid w:val="00541916"/>
    <w:rsid w:val="00541B6E"/>
    <w:rsid w:val="00541FA8"/>
    <w:rsid w:val="00542264"/>
    <w:rsid w:val="00542422"/>
    <w:rsid w:val="00542500"/>
    <w:rsid w:val="005426C3"/>
    <w:rsid w:val="005428EF"/>
    <w:rsid w:val="00542E29"/>
    <w:rsid w:val="00542EC7"/>
    <w:rsid w:val="005430C8"/>
    <w:rsid w:val="00543330"/>
    <w:rsid w:val="00543D6F"/>
    <w:rsid w:val="00543FF0"/>
    <w:rsid w:val="005445A1"/>
    <w:rsid w:val="00544C97"/>
    <w:rsid w:val="00544DC7"/>
    <w:rsid w:val="00544DE7"/>
    <w:rsid w:val="00544EED"/>
    <w:rsid w:val="005451FF"/>
    <w:rsid w:val="0054537F"/>
    <w:rsid w:val="0054583A"/>
    <w:rsid w:val="0054636B"/>
    <w:rsid w:val="00546481"/>
    <w:rsid w:val="00546728"/>
    <w:rsid w:val="00546CC1"/>
    <w:rsid w:val="00546D4A"/>
    <w:rsid w:val="00547565"/>
    <w:rsid w:val="0054759A"/>
    <w:rsid w:val="00547F13"/>
    <w:rsid w:val="005502A9"/>
    <w:rsid w:val="005505BD"/>
    <w:rsid w:val="00550830"/>
    <w:rsid w:val="00550B9C"/>
    <w:rsid w:val="00550D3A"/>
    <w:rsid w:val="00550FF1"/>
    <w:rsid w:val="005517B4"/>
    <w:rsid w:val="005519A9"/>
    <w:rsid w:val="00551AF9"/>
    <w:rsid w:val="00551FD3"/>
    <w:rsid w:val="005522C5"/>
    <w:rsid w:val="005524FD"/>
    <w:rsid w:val="005525E5"/>
    <w:rsid w:val="00552988"/>
    <w:rsid w:val="00552AA7"/>
    <w:rsid w:val="00552BDB"/>
    <w:rsid w:val="00552E35"/>
    <w:rsid w:val="00552E4B"/>
    <w:rsid w:val="005531B2"/>
    <w:rsid w:val="0055369B"/>
    <w:rsid w:val="00553A8B"/>
    <w:rsid w:val="00553BCB"/>
    <w:rsid w:val="00553F27"/>
    <w:rsid w:val="005543A4"/>
    <w:rsid w:val="005545A1"/>
    <w:rsid w:val="005547A3"/>
    <w:rsid w:val="00554854"/>
    <w:rsid w:val="005548AA"/>
    <w:rsid w:val="00554D61"/>
    <w:rsid w:val="00554D6B"/>
    <w:rsid w:val="00555AAD"/>
    <w:rsid w:val="00555B2C"/>
    <w:rsid w:val="00555BDC"/>
    <w:rsid w:val="00555E2E"/>
    <w:rsid w:val="00555EF5"/>
    <w:rsid w:val="005562F7"/>
    <w:rsid w:val="00556762"/>
    <w:rsid w:val="005571C9"/>
    <w:rsid w:val="005577C4"/>
    <w:rsid w:val="00557C95"/>
    <w:rsid w:val="00560039"/>
    <w:rsid w:val="005600A8"/>
    <w:rsid w:val="0056028A"/>
    <w:rsid w:val="005603E9"/>
    <w:rsid w:val="0056054F"/>
    <w:rsid w:val="00560B2F"/>
    <w:rsid w:val="00560C23"/>
    <w:rsid w:val="00560C79"/>
    <w:rsid w:val="00561EA5"/>
    <w:rsid w:val="0056224E"/>
    <w:rsid w:val="00562614"/>
    <w:rsid w:val="00562715"/>
    <w:rsid w:val="00562987"/>
    <w:rsid w:val="00562B49"/>
    <w:rsid w:val="00562CB6"/>
    <w:rsid w:val="005634E7"/>
    <w:rsid w:val="00563624"/>
    <w:rsid w:val="0056365A"/>
    <w:rsid w:val="0056385A"/>
    <w:rsid w:val="00563897"/>
    <w:rsid w:val="00563995"/>
    <w:rsid w:val="00563C12"/>
    <w:rsid w:val="00563D0B"/>
    <w:rsid w:val="0056406C"/>
    <w:rsid w:val="0056417C"/>
    <w:rsid w:val="00564374"/>
    <w:rsid w:val="00564640"/>
    <w:rsid w:val="005646CA"/>
    <w:rsid w:val="005647F6"/>
    <w:rsid w:val="00564891"/>
    <w:rsid w:val="00564A5C"/>
    <w:rsid w:val="0056542D"/>
    <w:rsid w:val="0056561B"/>
    <w:rsid w:val="005656DB"/>
    <w:rsid w:val="00565894"/>
    <w:rsid w:val="00565BCC"/>
    <w:rsid w:val="00565F17"/>
    <w:rsid w:val="00566030"/>
    <w:rsid w:val="00566060"/>
    <w:rsid w:val="005664DA"/>
    <w:rsid w:val="0056650B"/>
    <w:rsid w:val="00566704"/>
    <w:rsid w:val="005667B2"/>
    <w:rsid w:val="005668A3"/>
    <w:rsid w:val="00566923"/>
    <w:rsid w:val="00566AE7"/>
    <w:rsid w:val="00566C6F"/>
    <w:rsid w:val="00566ED4"/>
    <w:rsid w:val="00566F94"/>
    <w:rsid w:val="0056762E"/>
    <w:rsid w:val="00567C64"/>
    <w:rsid w:val="00567FAA"/>
    <w:rsid w:val="005707BC"/>
    <w:rsid w:val="00570C2F"/>
    <w:rsid w:val="00570CAC"/>
    <w:rsid w:val="00570D58"/>
    <w:rsid w:val="00570E4E"/>
    <w:rsid w:val="0057152C"/>
    <w:rsid w:val="00571701"/>
    <w:rsid w:val="0057176B"/>
    <w:rsid w:val="00571AB2"/>
    <w:rsid w:val="00571B75"/>
    <w:rsid w:val="00571CB9"/>
    <w:rsid w:val="00571CF3"/>
    <w:rsid w:val="005729F6"/>
    <w:rsid w:val="00572E58"/>
    <w:rsid w:val="00573589"/>
    <w:rsid w:val="005737BA"/>
    <w:rsid w:val="005738F1"/>
    <w:rsid w:val="00573B55"/>
    <w:rsid w:val="00573FB9"/>
    <w:rsid w:val="00574B4B"/>
    <w:rsid w:val="00574F0D"/>
    <w:rsid w:val="005750AA"/>
    <w:rsid w:val="005755DE"/>
    <w:rsid w:val="0057567E"/>
    <w:rsid w:val="0057585D"/>
    <w:rsid w:val="00575AA9"/>
    <w:rsid w:val="00575EE5"/>
    <w:rsid w:val="005761B3"/>
    <w:rsid w:val="0057658D"/>
    <w:rsid w:val="00576840"/>
    <w:rsid w:val="00576D03"/>
    <w:rsid w:val="005773A4"/>
    <w:rsid w:val="00577822"/>
    <w:rsid w:val="00577A91"/>
    <w:rsid w:val="00577C98"/>
    <w:rsid w:val="00577E4B"/>
    <w:rsid w:val="00577F13"/>
    <w:rsid w:val="0058005F"/>
    <w:rsid w:val="00580290"/>
    <w:rsid w:val="00580B8D"/>
    <w:rsid w:val="00580DB8"/>
    <w:rsid w:val="00581FBB"/>
    <w:rsid w:val="00582055"/>
    <w:rsid w:val="0058214E"/>
    <w:rsid w:val="00582375"/>
    <w:rsid w:val="00582C3B"/>
    <w:rsid w:val="00583459"/>
    <w:rsid w:val="00583788"/>
    <w:rsid w:val="00583891"/>
    <w:rsid w:val="005838B7"/>
    <w:rsid w:val="00583D75"/>
    <w:rsid w:val="00583E25"/>
    <w:rsid w:val="00583E3C"/>
    <w:rsid w:val="005842C6"/>
    <w:rsid w:val="00584544"/>
    <w:rsid w:val="0058477A"/>
    <w:rsid w:val="00584790"/>
    <w:rsid w:val="00584D00"/>
    <w:rsid w:val="00584DF7"/>
    <w:rsid w:val="005850E1"/>
    <w:rsid w:val="005855BD"/>
    <w:rsid w:val="00585793"/>
    <w:rsid w:val="00585B62"/>
    <w:rsid w:val="00585F8E"/>
    <w:rsid w:val="00586070"/>
    <w:rsid w:val="005860BA"/>
    <w:rsid w:val="005863C7"/>
    <w:rsid w:val="005865F5"/>
    <w:rsid w:val="005867F2"/>
    <w:rsid w:val="00586B94"/>
    <w:rsid w:val="00586CDC"/>
    <w:rsid w:val="00586E5F"/>
    <w:rsid w:val="00586FCB"/>
    <w:rsid w:val="0058711C"/>
    <w:rsid w:val="0058714C"/>
    <w:rsid w:val="005871E4"/>
    <w:rsid w:val="00587DE8"/>
    <w:rsid w:val="00587E5E"/>
    <w:rsid w:val="00590044"/>
    <w:rsid w:val="00590AFE"/>
    <w:rsid w:val="00590C63"/>
    <w:rsid w:val="00590C67"/>
    <w:rsid w:val="00590CDE"/>
    <w:rsid w:val="00590FF6"/>
    <w:rsid w:val="005911CC"/>
    <w:rsid w:val="0059144D"/>
    <w:rsid w:val="00591541"/>
    <w:rsid w:val="005916DD"/>
    <w:rsid w:val="00591738"/>
    <w:rsid w:val="00591AD1"/>
    <w:rsid w:val="00591D4E"/>
    <w:rsid w:val="00592AAC"/>
    <w:rsid w:val="00593462"/>
    <w:rsid w:val="0059351A"/>
    <w:rsid w:val="005938CC"/>
    <w:rsid w:val="00593B00"/>
    <w:rsid w:val="005940E4"/>
    <w:rsid w:val="005944D4"/>
    <w:rsid w:val="00594A68"/>
    <w:rsid w:val="00594CC0"/>
    <w:rsid w:val="0059515B"/>
    <w:rsid w:val="00595316"/>
    <w:rsid w:val="0059541E"/>
    <w:rsid w:val="005961C8"/>
    <w:rsid w:val="0059651C"/>
    <w:rsid w:val="005969FE"/>
    <w:rsid w:val="00596BC6"/>
    <w:rsid w:val="00596EEB"/>
    <w:rsid w:val="005973AE"/>
    <w:rsid w:val="005973C6"/>
    <w:rsid w:val="005973DE"/>
    <w:rsid w:val="00597531"/>
    <w:rsid w:val="00597A35"/>
    <w:rsid w:val="00597EA7"/>
    <w:rsid w:val="005A0657"/>
    <w:rsid w:val="005A0E4F"/>
    <w:rsid w:val="005A0FD5"/>
    <w:rsid w:val="005A10E3"/>
    <w:rsid w:val="005A10FF"/>
    <w:rsid w:val="005A1562"/>
    <w:rsid w:val="005A1578"/>
    <w:rsid w:val="005A22AD"/>
    <w:rsid w:val="005A278B"/>
    <w:rsid w:val="005A35DE"/>
    <w:rsid w:val="005A3AF8"/>
    <w:rsid w:val="005A3C0C"/>
    <w:rsid w:val="005A3F20"/>
    <w:rsid w:val="005A3F6E"/>
    <w:rsid w:val="005A3F86"/>
    <w:rsid w:val="005A4037"/>
    <w:rsid w:val="005A4044"/>
    <w:rsid w:val="005A42A9"/>
    <w:rsid w:val="005A45E2"/>
    <w:rsid w:val="005A49DB"/>
    <w:rsid w:val="005A4CA5"/>
    <w:rsid w:val="005A5651"/>
    <w:rsid w:val="005A56F6"/>
    <w:rsid w:val="005A584A"/>
    <w:rsid w:val="005A5A42"/>
    <w:rsid w:val="005A5E32"/>
    <w:rsid w:val="005A5F6F"/>
    <w:rsid w:val="005A66E0"/>
    <w:rsid w:val="005A6F6C"/>
    <w:rsid w:val="005A72F2"/>
    <w:rsid w:val="005A7B96"/>
    <w:rsid w:val="005A7B98"/>
    <w:rsid w:val="005A7BCA"/>
    <w:rsid w:val="005A7BEE"/>
    <w:rsid w:val="005B01C6"/>
    <w:rsid w:val="005B099E"/>
    <w:rsid w:val="005B09E6"/>
    <w:rsid w:val="005B0EAD"/>
    <w:rsid w:val="005B1447"/>
    <w:rsid w:val="005B145D"/>
    <w:rsid w:val="005B151D"/>
    <w:rsid w:val="005B1557"/>
    <w:rsid w:val="005B1BBD"/>
    <w:rsid w:val="005B1C9F"/>
    <w:rsid w:val="005B202F"/>
    <w:rsid w:val="005B21EE"/>
    <w:rsid w:val="005B22FB"/>
    <w:rsid w:val="005B2371"/>
    <w:rsid w:val="005B25FE"/>
    <w:rsid w:val="005B2AE8"/>
    <w:rsid w:val="005B302C"/>
    <w:rsid w:val="005B3085"/>
    <w:rsid w:val="005B3336"/>
    <w:rsid w:val="005B334E"/>
    <w:rsid w:val="005B3485"/>
    <w:rsid w:val="005B3B1A"/>
    <w:rsid w:val="005B3D44"/>
    <w:rsid w:val="005B3E02"/>
    <w:rsid w:val="005B4E74"/>
    <w:rsid w:val="005B4E9D"/>
    <w:rsid w:val="005B4EEF"/>
    <w:rsid w:val="005B5050"/>
    <w:rsid w:val="005B5504"/>
    <w:rsid w:val="005B5DF4"/>
    <w:rsid w:val="005B617F"/>
    <w:rsid w:val="005B62BF"/>
    <w:rsid w:val="005B63E4"/>
    <w:rsid w:val="005B6615"/>
    <w:rsid w:val="005B68C5"/>
    <w:rsid w:val="005B6A5C"/>
    <w:rsid w:val="005B6D23"/>
    <w:rsid w:val="005B6D71"/>
    <w:rsid w:val="005B6EEC"/>
    <w:rsid w:val="005B6FBE"/>
    <w:rsid w:val="005B7958"/>
    <w:rsid w:val="005B7B70"/>
    <w:rsid w:val="005B7D0F"/>
    <w:rsid w:val="005C0116"/>
    <w:rsid w:val="005C01F6"/>
    <w:rsid w:val="005C02F4"/>
    <w:rsid w:val="005C0F69"/>
    <w:rsid w:val="005C1086"/>
    <w:rsid w:val="005C10C8"/>
    <w:rsid w:val="005C1238"/>
    <w:rsid w:val="005C19A0"/>
    <w:rsid w:val="005C1A22"/>
    <w:rsid w:val="005C1D55"/>
    <w:rsid w:val="005C1F11"/>
    <w:rsid w:val="005C219E"/>
    <w:rsid w:val="005C2764"/>
    <w:rsid w:val="005C2B5E"/>
    <w:rsid w:val="005C2BD9"/>
    <w:rsid w:val="005C2C18"/>
    <w:rsid w:val="005C2F57"/>
    <w:rsid w:val="005C42CD"/>
    <w:rsid w:val="005C430D"/>
    <w:rsid w:val="005C44A3"/>
    <w:rsid w:val="005C489A"/>
    <w:rsid w:val="005C4AF3"/>
    <w:rsid w:val="005C4C8E"/>
    <w:rsid w:val="005C4E52"/>
    <w:rsid w:val="005C4F92"/>
    <w:rsid w:val="005C5096"/>
    <w:rsid w:val="005C5154"/>
    <w:rsid w:val="005C5161"/>
    <w:rsid w:val="005C557D"/>
    <w:rsid w:val="005C5A46"/>
    <w:rsid w:val="005C5B5B"/>
    <w:rsid w:val="005C5C42"/>
    <w:rsid w:val="005C5FC1"/>
    <w:rsid w:val="005C622F"/>
    <w:rsid w:val="005C6BB9"/>
    <w:rsid w:val="005C6C38"/>
    <w:rsid w:val="005C6DC2"/>
    <w:rsid w:val="005C6F7E"/>
    <w:rsid w:val="005C75D0"/>
    <w:rsid w:val="005C75D6"/>
    <w:rsid w:val="005C762D"/>
    <w:rsid w:val="005C787B"/>
    <w:rsid w:val="005D0291"/>
    <w:rsid w:val="005D047C"/>
    <w:rsid w:val="005D06CD"/>
    <w:rsid w:val="005D0726"/>
    <w:rsid w:val="005D0E0B"/>
    <w:rsid w:val="005D0F0D"/>
    <w:rsid w:val="005D0F53"/>
    <w:rsid w:val="005D0FB2"/>
    <w:rsid w:val="005D153A"/>
    <w:rsid w:val="005D165D"/>
    <w:rsid w:val="005D18C2"/>
    <w:rsid w:val="005D1DE3"/>
    <w:rsid w:val="005D224E"/>
    <w:rsid w:val="005D2450"/>
    <w:rsid w:val="005D26B6"/>
    <w:rsid w:val="005D2B42"/>
    <w:rsid w:val="005D2BBA"/>
    <w:rsid w:val="005D2C9A"/>
    <w:rsid w:val="005D31E0"/>
    <w:rsid w:val="005D33B6"/>
    <w:rsid w:val="005D36A8"/>
    <w:rsid w:val="005D3D03"/>
    <w:rsid w:val="005D3F98"/>
    <w:rsid w:val="005D3FB6"/>
    <w:rsid w:val="005D4182"/>
    <w:rsid w:val="005D4197"/>
    <w:rsid w:val="005D4CAC"/>
    <w:rsid w:val="005D5470"/>
    <w:rsid w:val="005D576F"/>
    <w:rsid w:val="005D577F"/>
    <w:rsid w:val="005D5948"/>
    <w:rsid w:val="005D62BA"/>
    <w:rsid w:val="005D681A"/>
    <w:rsid w:val="005D6F26"/>
    <w:rsid w:val="005D719F"/>
    <w:rsid w:val="005D74CE"/>
    <w:rsid w:val="005D7C1F"/>
    <w:rsid w:val="005E0301"/>
    <w:rsid w:val="005E048E"/>
    <w:rsid w:val="005E066A"/>
    <w:rsid w:val="005E1498"/>
    <w:rsid w:val="005E1AE6"/>
    <w:rsid w:val="005E1BBC"/>
    <w:rsid w:val="005E1D44"/>
    <w:rsid w:val="005E25EB"/>
    <w:rsid w:val="005E28BF"/>
    <w:rsid w:val="005E2C51"/>
    <w:rsid w:val="005E3044"/>
    <w:rsid w:val="005E362F"/>
    <w:rsid w:val="005E36DD"/>
    <w:rsid w:val="005E3AD9"/>
    <w:rsid w:val="005E3AE9"/>
    <w:rsid w:val="005E3E6A"/>
    <w:rsid w:val="005E411B"/>
    <w:rsid w:val="005E43CC"/>
    <w:rsid w:val="005E4973"/>
    <w:rsid w:val="005E4985"/>
    <w:rsid w:val="005E4C93"/>
    <w:rsid w:val="005E5D37"/>
    <w:rsid w:val="005E6201"/>
    <w:rsid w:val="005E644B"/>
    <w:rsid w:val="005E672B"/>
    <w:rsid w:val="005E69B9"/>
    <w:rsid w:val="005E6D37"/>
    <w:rsid w:val="005E735B"/>
    <w:rsid w:val="005E748A"/>
    <w:rsid w:val="005E7699"/>
    <w:rsid w:val="005E7750"/>
    <w:rsid w:val="005E778F"/>
    <w:rsid w:val="005E7A32"/>
    <w:rsid w:val="005F0376"/>
    <w:rsid w:val="005F06C3"/>
    <w:rsid w:val="005F0859"/>
    <w:rsid w:val="005F0892"/>
    <w:rsid w:val="005F0C38"/>
    <w:rsid w:val="005F1070"/>
    <w:rsid w:val="005F122D"/>
    <w:rsid w:val="005F1231"/>
    <w:rsid w:val="005F12D2"/>
    <w:rsid w:val="005F13AB"/>
    <w:rsid w:val="005F17B9"/>
    <w:rsid w:val="005F19DA"/>
    <w:rsid w:val="005F1BFF"/>
    <w:rsid w:val="005F1C75"/>
    <w:rsid w:val="005F211D"/>
    <w:rsid w:val="005F289B"/>
    <w:rsid w:val="005F29EB"/>
    <w:rsid w:val="005F2D27"/>
    <w:rsid w:val="005F2D53"/>
    <w:rsid w:val="005F2F6C"/>
    <w:rsid w:val="005F3147"/>
    <w:rsid w:val="005F380A"/>
    <w:rsid w:val="005F3855"/>
    <w:rsid w:val="005F4CA3"/>
    <w:rsid w:val="005F509A"/>
    <w:rsid w:val="005F533B"/>
    <w:rsid w:val="005F5C9C"/>
    <w:rsid w:val="005F5D9E"/>
    <w:rsid w:val="005F5E18"/>
    <w:rsid w:val="005F6580"/>
    <w:rsid w:val="005F6B72"/>
    <w:rsid w:val="005F6F83"/>
    <w:rsid w:val="005F7050"/>
    <w:rsid w:val="005F70F9"/>
    <w:rsid w:val="005F7389"/>
    <w:rsid w:val="006000DB"/>
    <w:rsid w:val="00600828"/>
    <w:rsid w:val="006009F6"/>
    <w:rsid w:val="00600AD1"/>
    <w:rsid w:val="006010E0"/>
    <w:rsid w:val="0060112A"/>
    <w:rsid w:val="00601160"/>
    <w:rsid w:val="0060138E"/>
    <w:rsid w:val="006017CB"/>
    <w:rsid w:val="00601D54"/>
    <w:rsid w:val="00601D55"/>
    <w:rsid w:val="006021DB"/>
    <w:rsid w:val="006026B9"/>
    <w:rsid w:val="00602E5A"/>
    <w:rsid w:val="00604126"/>
    <w:rsid w:val="00604226"/>
    <w:rsid w:val="00604542"/>
    <w:rsid w:val="006048B2"/>
    <w:rsid w:val="00604AE5"/>
    <w:rsid w:val="006050DA"/>
    <w:rsid w:val="00605467"/>
    <w:rsid w:val="00605828"/>
    <w:rsid w:val="006058BF"/>
    <w:rsid w:val="00605919"/>
    <w:rsid w:val="0060611C"/>
    <w:rsid w:val="0060631B"/>
    <w:rsid w:val="00606D3E"/>
    <w:rsid w:val="00606DAD"/>
    <w:rsid w:val="00607250"/>
    <w:rsid w:val="00607AB7"/>
    <w:rsid w:val="00607B81"/>
    <w:rsid w:val="006102A8"/>
    <w:rsid w:val="00610354"/>
    <w:rsid w:val="00610DBE"/>
    <w:rsid w:val="00610E35"/>
    <w:rsid w:val="00611079"/>
    <w:rsid w:val="00611628"/>
    <w:rsid w:val="00611958"/>
    <w:rsid w:val="00611AEB"/>
    <w:rsid w:val="00611C5D"/>
    <w:rsid w:val="006120E3"/>
    <w:rsid w:val="0061230E"/>
    <w:rsid w:val="00612558"/>
    <w:rsid w:val="00612928"/>
    <w:rsid w:val="00612DB2"/>
    <w:rsid w:val="00613295"/>
    <w:rsid w:val="0061329D"/>
    <w:rsid w:val="00613388"/>
    <w:rsid w:val="00613522"/>
    <w:rsid w:val="006135A5"/>
    <w:rsid w:val="006138A9"/>
    <w:rsid w:val="00613934"/>
    <w:rsid w:val="006139DA"/>
    <w:rsid w:val="00613C4F"/>
    <w:rsid w:val="006143FE"/>
    <w:rsid w:val="00615212"/>
    <w:rsid w:val="006153CF"/>
    <w:rsid w:val="006156FA"/>
    <w:rsid w:val="00615E4C"/>
    <w:rsid w:val="006167AB"/>
    <w:rsid w:val="006168B9"/>
    <w:rsid w:val="00617041"/>
    <w:rsid w:val="00617112"/>
    <w:rsid w:val="006172B6"/>
    <w:rsid w:val="006174CF"/>
    <w:rsid w:val="00617740"/>
    <w:rsid w:val="006177E9"/>
    <w:rsid w:val="006179DD"/>
    <w:rsid w:val="00617DB3"/>
    <w:rsid w:val="00617E30"/>
    <w:rsid w:val="00617E6A"/>
    <w:rsid w:val="0062073F"/>
    <w:rsid w:val="0062083D"/>
    <w:rsid w:val="00620EC1"/>
    <w:rsid w:val="00620FBC"/>
    <w:rsid w:val="0062123E"/>
    <w:rsid w:val="00621331"/>
    <w:rsid w:val="006213CF"/>
    <w:rsid w:val="006213D3"/>
    <w:rsid w:val="0062189D"/>
    <w:rsid w:val="00621A05"/>
    <w:rsid w:val="00622394"/>
    <w:rsid w:val="006224B0"/>
    <w:rsid w:val="00622591"/>
    <w:rsid w:val="00622736"/>
    <w:rsid w:val="0062276D"/>
    <w:rsid w:val="0062285F"/>
    <w:rsid w:val="006233A4"/>
    <w:rsid w:val="006236A2"/>
    <w:rsid w:val="00623889"/>
    <w:rsid w:val="00623D3B"/>
    <w:rsid w:val="00624A4B"/>
    <w:rsid w:val="006253DD"/>
    <w:rsid w:val="00625A04"/>
    <w:rsid w:val="00625ACC"/>
    <w:rsid w:val="00625B8B"/>
    <w:rsid w:val="00625BFB"/>
    <w:rsid w:val="00625C65"/>
    <w:rsid w:val="00625EF8"/>
    <w:rsid w:val="00626377"/>
    <w:rsid w:val="0062637B"/>
    <w:rsid w:val="006264EB"/>
    <w:rsid w:val="00626584"/>
    <w:rsid w:val="00626E1D"/>
    <w:rsid w:val="00626F4A"/>
    <w:rsid w:val="006274F0"/>
    <w:rsid w:val="00627887"/>
    <w:rsid w:val="00627E3D"/>
    <w:rsid w:val="006301BD"/>
    <w:rsid w:val="006303BE"/>
    <w:rsid w:val="0063045D"/>
    <w:rsid w:val="00630899"/>
    <w:rsid w:val="00630A29"/>
    <w:rsid w:val="00630A93"/>
    <w:rsid w:val="00630ABC"/>
    <w:rsid w:val="00631019"/>
    <w:rsid w:val="006315B5"/>
    <w:rsid w:val="006318AD"/>
    <w:rsid w:val="006319AF"/>
    <w:rsid w:val="0063213A"/>
    <w:rsid w:val="00632322"/>
    <w:rsid w:val="006323E2"/>
    <w:rsid w:val="0063260D"/>
    <w:rsid w:val="00632E3C"/>
    <w:rsid w:val="00632F9B"/>
    <w:rsid w:val="006333F6"/>
    <w:rsid w:val="0063369B"/>
    <w:rsid w:val="006339B3"/>
    <w:rsid w:val="00633C9E"/>
    <w:rsid w:val="00633CAE"/>
    <w:rsid w:val="00633D24"/>
    <w:rsid w:val="00633D43"/>
    <w:rsid w:val="0063461C"/>
    <w:rsid w:val="00634DFB"/>
    <w:rsid w:val="0063517B"/>
    <w:rsid w:val="00635EED"/>
    <w:rsid w:val="00636039"/>
    <w:rsid w:val="00636048"/>
    <w:rsid w:val="006360B6"/>
    <w:rsid w:val="00636570"/>
    <w:rsid w:val="006366E4"/>
    <w:rsid w:val="0063694A"/>
    <w:rsid w:val="006369E9"/>
    <w:rsid w:val="00637085"/>
    <w:rsid w:val="00637185"/>
    <w:rsid w:val="00637268"/>
    <w:rsid w:val="0063779B"/>
    <w:rsid w:val="0063787B"/>
    <w:rsid w:val="00637E2C"/>
    <w:rsid w:val="006400ED"/>
    <w:rsid w:val="006402FA"/>
    <w:rsid w:val="00640644"/>
    <w:rsid w:val="00640AE1"/>
    <w:rsid w:val="00640BA5"/>
    <w:rsid w:val="00640D0D"/>
    <w:rsid w:val="00640E66"/>
    <w:rsid w:val="00640F84"/>
    <w:rsid w:val="0064137B"/>
    <w:rsid w:val="006414AA"/>
    <w:rsid w:val="006419E8"/>
    <w:rsid w:val="0064206E"/>
    <w:rsid w:val="0064228D"/>
    <w:rsid w:val="00642301"/>
    <w:rsid w:val="00642785"/>
    <w:rsid w:val="00642908"/>
    <w:rsid w:val="00642B32"/>
    <w:rsid w:val="006433D5"/>
    <w:rsid w:val="006439FA"/>
    <w:rsid w:val="00643A37"/>
    <w:rsid w:val="00644909"/>
    <w:rsid w:val="006449B1"/>
    <w:rsid w:val="006449CB"/>
    <w:rsid w:val="006449EB"/>
    <w:rsid w:val="00644A8E"/>
    <w:rsid w:val="00644DB2"/>
    <w:rsid w:val="00645053"/>
    <w:rsid w:val="00645509"/>
    <w:rsid w:val="0064569B"/>
    <w:rsid w:val="00645854"/>
    <w:rsid w:val="00645B23"/>
    <w:rsid w:val="00645E5D"/>
    <w:rsid w:val="00646058"/>
    <w:rsid w:val="006460B4"/>
    <w:rsid w:val="00646226"/>
    <w:rsid w:val="0064624A"/>
    <w:rsid w:val="00646647"/>
    <w:rsid w:val="00646AE3"/>
    <w:rsid w:val="00646DC1"/>
    <w:rsid w:val="00647172"/>
    <w:rsid w:val="006475EE"/>
    <w:rsid w:val="00647E75"/>
    <w:rsid w:val="00647E9E"/>
    <w:rsid w:val="0065009C"/>
    <w:rsid w:val="006506E6"/>
    <w:rsid w:val="00650CCF"/>
    <w:rsid w:val="00651897"/>
    <w:rsid w:val="00651AE0"/>
    <w:rsid w:val="00651F07"/>
    <w:rsid w:val="0065296A"/>
    <w:rsid w:val="00652A8E"/>
    <w:rsid w:val="00652BA5"/>
    <w:rsid w:val="00652D5D"/>
    <w:rsid w:val="00652DB1"/>
    <w:rsid w:val="00653090"/>
    <w:rsid w:val="006530A9"/>
    <w:rsid w:val="00653427"/>
    <w:rsid w:val="00653738"/>
    <w:rsid w:val="006538BB"/>
    <w:rsid w:val="00653B1C"/>
    <w:rsid w:val="00653B1D"/>
    <w:rsid w:val="00653C52"/>
    <w:rsid w:val="0065407D"/>
    <w:rsid w:val="0065426B"/>
    <w:rsid w:val="006547A7"/>
    <w:rsid w:val="006547D4"/>
    <w:rsid w:val="00654AE6"/>
    <w:rsid w:val="006551A0"/>
    <w:rsid w:val="006555D0"/>
    <w:rsid w:val="00655B32"/>
    <w:rsid w:val="00656071"/>
    <w:rsid w:val="006561E8"/>
    <w:rsid w:val="0065622D"/>
    <w:rsid w:val="00656663"/>
    <w:rsid w:val="00656972"/>
    <w:rsid w:val="00656999"/>
    <w:rsid w:val="00657572"/>
    <w:rsid w:val="006576F1"/>
    <w:rsid w:val="00657742"/>
    <w:rsid w:val="00657986"/>
    <w:rsid w:val="00657C82"/>
    <w:rsid w:val="00657D9E"/>
    <w:rsid w:val="00657F3A"/>
    <w:rsid w:val="00657F66"/>
    <w:rsid w:val="00660153"/>
    <w:rsid w:val="006601AC"/>
    <w:rsid w:val="006602D4"/>
    <w:rsid w:val="00660583"/>
    <w:rsid w:val="00660B4D"/>
    <w:rsid w:val="00660D4C"/>
    <w:rsid w:val="00660F80"/>
    <w:rsid w:val="00660FD5"/>
    <w:rsid w:val="00661323"/>
    <w:rsid w:val="00661491"/>
    <w:rsid w:val="0066211E"/>
    <w:rsid w:val="00662823"/>
    <w:rsid w:val="006629A8"/>
    <w:rsid w:val="00662D97"/>
    <w:rsid w:val="00662F14"/>
    <w:rsid w:val="006630B6"/>
    <w:rsid w:val="006633EB"/>
    <w:rsid w:val="0066390C"/>
    <w:rsid w:val="00663D3B"/>
    <w:rsid w:val="00663E37"/>
    <w:rsid w:val="006640B8"/>
    <w:rsid w:val="0066438C"/>
    <w:rsid w:val="00664404"/>
    <w:rsid w:val="00664616"/>
    <w:rsid w:val="006646C8"/>
    <w:rsid w:val="00664AAC"/>
    <w:rsid w:val="006651F9"/>
    <w:rsid w:val="00665377"/>
    <w:rsid w:val="0066555E"/>
    <w:rsid w:val="00665BD1"/>
    <w:rsid w:val="00665C58"/>
    <w:rsid w:val="00665E38"/>
    <w:rsid w:val="00666114"/>
    <w:rsid w:val="0066658A"/>
    <w:rsid w:val="006665DB"/>
    <w:rsid w:val="00666BAA"/>
    <w:rsid w:val="00666D50"/>
    <w:rsid w:val="00666E6A"/>
    <w:rsid w:val="006672FA"/>
    <w:rsid w:val="00667785"/>
    <w:rsid w:val="0066794E"/>
    <w:rsid w:val="00667EDD"/>
    <w:rsid w:val="00670199"/>
    <w:rsid w:val="006703FC"/>
    <w:rsid w:val="006704AE"/>
    <w:rsid w:val="0067053C"/>
    <w:rsid w:val="00670DC3"/>
    <w:rsid w:val="00670F13"/>
    <w:rsid w:val="006710E7"/>
    <w:rsid w:val="006711D3"/>
    <w:rsid w:val="006711EA"/>
    <w:rsid w:val="006711F0"/>
    <w:rsid w:val="0067139D"/>
    <w:rsid w:val="00671698"/>
    <w:rsid w:val="0067172B"/>
    <w:rsid w:val="00671732"/>
    <w:rsid w:val="00672103"/>
    <w:rsid w:val="00672421"/>
    <w:rsid w:val="0067247A"/>
    <w:rsid w:val="00672E5F"/>
    <w:rsid w:val="00672E68"/>
    <w:rsid w:val="00673286"/>
    <w:rsid w:val="006733A3"/>
    <w:rsid w:val="00673752"/>
    <w:rsid w:val="00673C54"/>
    <w:rsid w:val="00673E40"/>
    <w:rsid w:val="00674AAE"/>
    <w:rsid w:val="00674DBA"/>
    <w:rsid w:val="00674F62"/>
    <w:rsid w:val="00674FED"/>
    <w:rsid w:val="0067509F"/>
    <w:rsid w:val="006752A8"/>
    <w:rsid w:val="006753E6"/>
    <w:rsid w:val="00675422"/>
    <w:rsid w:val="00675524"/>
    <w:rsid w:val="006756A2"/>
    <w:rsid w:val="006756CB"/>
    <w:rsid w:val="006757EF"/>
    <w:rsid w:val="006763C4"/>
    <w:rsid w:val="0067645A"/>
    <w:rsid w:val="0067652F"/>
    <w:rsid w:val="0067698A"/>
    <w:rsid w:val="00676BCF"/>
    <w:rsid w:val="006770EA"/>
    <w:rsid w:val="006771E0"/>
    <w:rsid w:val="0067723E"/>
    <w:rsid w:val="0068012D"/>
    <w:rsid w:val="00680AA4"/>
    <w:rsid w:val="00680D7F"/>
    <w:rsid w:val="00681064"/>
    <w:rsid w:val="00681591"/>
    <w:rsid w:val="00681623"/>
    <w:rsid w:val="0068174B"/>
    <w:rsid w:val="0068188D"/>
    <w:rsid w:val="00681B49"/>
    <w:rsid w:val="006821CA"/>
    <w:rsid w:val="00682492"/>
    <w:rsid w:val="0068263F"/>
    <w:rsid w:val="0068285A"/>
    <w:rsid w:val="00682A1D"/>
    <w:rsid w:val="00682D74"/>
    <w:rsid w:val="006835F4"/>
    <w:rsid w:val="00683B66"/>
    <w:rsid w:val="006844B8"/>
    <w:rsid w:val="006845C2"/>
    <w:rsid w:val="006848CF"/>
    <w:rsid w:val="00684B21"/>
    <w:rsid w:val="00685223"/>
    <w:rsid w:val="00685458"/>
    <w:rsid w:val="006855B4"/>
    <w:rsid w:val="00685C70"/>
    <w:rsid w:val="00685C8C"/>
    <w:rsid w:val="00686170"/>
    <w:rsid w:val="006862F6"/>
    <w:rsid w:val="0068650B"/>
    <w:rsid w:val="00686562"/>
    <w:rsid w:val="006865E8"/>
    <w:rsid w:val="00686A3E"/>
    <w:rsid w:val="00686B5E"/>
    <w:rsid w:val="00686C8B"/>
    <w:rsid w:val="00686DA8"/>
    <w:rsid w:val="00686FB1"/>
    <w:rsid w:val="00687469"/>
    <w:rsid w:val="006874B0"/>
    <w:rsid w:val="006874EF"/>
    <w:rsid w:val="006879F8"/>
    <w:rsid w:val="00687A1A"/>
    <w:rsid w:val="00687D8E"/>
    <w:rsid w:val="00687E5C"/>
    <w:rsid w:val="00690783"/>
    <w:rsid w:val="00690AEA"/>
    <w:rsid w:val="00690BE2"/>
    <w:rsid w:val="00690E22"/>
    <w:rsid w:val="00691032"/>
    <w:rsid w:val="00691064"/>
    <w:rsid w:val="00691375"/>
    <w:rsid w:val="0069169D"/>
    <w:rsid w:val="00691A4F"/>
    <w:rsid w:val="00691C59"/>
    <w:rsid w:val="00691F9B"/>
    <w:rsid w:val="00692514"/>
    <w:rsid w:val="00692948"/>
    <w:rsid w:val="00692B90"/>
    <w:rsid w:val="006933A6"/>
    <w:rsid w:val="006934CF"/>
    <w:rsid w:val="00694454"/>
    <w:rsid w:val="006945A3"/>
    <w:rsid w:val="006947C2"/>
    <w:rsid w:val="00694973"/>
    <w:rsid w:val="00694BAF"/>
    <w:rsid w:val="00694E58"/>
    <w:rsid w:val="00695175"/>
    <w:rsid w:val="006954BD"/>
    <w:rsid w:val="0069579A"/>
    <w:rsid w:val="00695898"/>
    <w:rsid w:val="006958FB"/>
    <w:rsid w:val="00695B5D"/>
    <w:rsid w:val="00695CD4"/>
    <w:rsid w:val="0069631A"/>
    <w:rsid w:val="00696758"/>
    <w:rsid w:val="0069694C"/>
    <w:rsid w:val="00696A67"/>
    <w:rsid w:val="00696DC5"/>
    <w:rsid w:val="00696FF1"/>
    <w:rsid w:val="00697193"/>
    <w:rsid w:val="006976A4"/>
    <w:rsid w:val="006A01EB"/>
    <w:rsid w:val="006A03BA"/>
    <w:rsid w:val="006A04E4"/>
    <w:rsid w:val="006A0830"/>
    <w:rsid w:val="006A0895"/>
    <w:rsid w:val="006A0B7B"/>
    <w:rsid w:val="006A0CC8"/>
    <w:rsid w:val="006A0D4B"/>
    <w:rsid w:val="006A0DE3"/>
    <w:rsid w:val="006A0E12"/>
    <w:rsid w:val="006A0E4E"/>
    <w:rsid w:val="006A113B"/>
    <w:rsid w:val="006A224C"/>
    <w:rsid w:val="006A225B"/>
    <w:rsid w:val="006A23F1"/>
    <w:rsid w:val="006A29F6"/>
    <w:rsid w:val="006A2BD4"/>
    <w:rsid w:val="006A2D6D"/>
    <w:rsid w:val="006A2FC8"/>
    <w:rsid w:val="006A31B2"/>
    <w:rsid w:val="006A36AF"/>
    <w:rsid w:val="006A36C8"/>
    <w:rsid w:val="006A371A"/>
    <w:rsid w:val="006A3733"/>
    <w:rsid w:val="006A39F9"/>
    <w:rsid w:val="006A3D24"/>
    <w:rsid w:val="006A3D6C"/>
    <w:rsid w:val="006A3E73"/>
    <w:rsid w:val="006A3EC2"/>
    <w:rsid w:val="006A40C1"/>
    <w:rsid w:val="006A44F1"/>
    <w:rsid w:val="006A4512"/>
    <w:rsid w:val="006A49AA"/>
    <w:rsid w:val="006A49D0"/>
    <w:rsid w:val="006A4B77"/>
    <w:rsid w:val="006A4B8B"/>
    <w:rsid w:val="006A4D87"/>
    <w:rsid w:val="006A4DAC"/>
    <w:rsid w:val="006A4EC0"/>
    <w:rsid w:val="006A5128"/>
    <w:rsid w:val="006A53B1"/>
    <w:rsid w:val="006A586C"/>
    <w:rsid w:val="006A588C"/>
    <w:rsid w:val="006A6018"/>
    <w:rsid w:val="006A62F9"/>
    <w:rsid w:val="006A65CC"/>
    <w:rsid w:val="006A66EF"/>
    <w:rsid w:val="006A6FA0"/>
    <w:rsid w:val="006A709C"/>
    <w:rsid w:val="006A72E8"/>
    <w:rsid w:val="006A75AC"/>
    <w:rsid w:val="006A76CA"/>
    <w:rsid w:val="006A7C98"/>
    <w:rsid w:val="006B01CD"/>
    <w:rsid w:val="006B0B07"/>
    <w:rsid w:val="006B103E"/>
    <w:rsid w:val="006B1487"/>
    <w:rsid w:val="006B149C"/>
    <w:rsid w:val="006B16EB"/>
    <w:rsid w:val="006B18AA"/>
    <w:rsid w:val="006B1CED"/>
    <w:rsid w:val="006B1EEE"/>
    <w:rsid w:val="006B1F6E"/>
    <w:rsid w:val="006B1FA6"/>
    <w:rsid w:val="006B1FC0"/>
    <w:rsid w:val="006B2030"/>
    <w:rsid w:val="006B237A"/>
    <w:rsid w:val="006B23F8"/>
    <w:rsid w:val="006B29D7"/>
    <w:rsid w:val="006B2EA3"/>
    <w:rsid w:val="006B37BD"/>
    <w:rsid w:val="006B45FC"/>
    <w:rsid w:val="006B46E7"/>
    <w:rsid w:val="006B4CA8"/>
    <w:rsid w:val="006B4CB8"/>
    <w:rsid w:val="006B4DE8"/>
    <w:rsid w:val="006B4E0D"/>
    <w:rsid w:val="006B4F4B"/>
    <w:rsid w:val="006B5BF5"/>
    <w:rsid w:val="006B5CEF"/>
    <w:rsid w:val="006B5DB8"/>
    <w:rsid w:val="006B6452"/>
    <w:rsid w:val="006B6887"/>
    <w:rsid w:val="006B68B6"/>
    <w:rsid w:val="006B6A4A"/>
    <w:rsid w:val="006B6BC8"/>
    <w:rsid w:val="006B6F1F"/>
    <w:rsid w:val="006B700A"/>
    <w:rsid w:val="006B707A"/>
    <w:rsid w:val="006B75DA"/>
    <w:rsid w:val="006B783A"/>
    <w:rsid w:val="006B7B39"/>
    <w:rsid w:val="006B7FDB"/>
    <w:rsid w:val="006C013A"/>
    <w:rsid w:val="006C0190"/>
    <w:rsid w:val="006C0AFC"/>
    <w:rsid w:val="006C109D"/>
    <w:rsid w:val="006C14BE"/>
    <w:rsid w:val="006C18BD"/>
    <w:rsid w:val="006C1A87"/>
    <w:rsid w:val="006C1EC8"/>
    <w:rsid w:val="006C20F4"/>
    <w:rsid w:val="006C2276"/>
    <w:rsid w:val="006C236B"/>
    <w:rsid w:val="006C2645"/>
    <w:rsid w:val="006C2939"/>
    <w:rsid w:val="006C2F4B"/>
    <w:rsid w:val="006C3161"/>
    <w:rsid w:val="006C3464"/>
    <w:rsid w:val="006C3F55"/>
    <w:rsid w:val="006C435F"/>
    <w:rsid w:val="006C4448"/>
    <w:rsid w:val="006C4ABD"/>
    <w:rsid w:val="006C4B1E"/>
    <w:rsid w:val="006C4B23"/>
    <w:rsid w:val="006C528C"/>
    <w:rsid w:val="006C5614"/>
    <w:rsid w:val="006C5618"/>
    <w:rsid w:val="006C5624"/>
    <w:rsid w:val="006C580E"/>
    <w:rsid w:val="006C5D1E"/>
    <w:rsid w:val="006C5E12"/>
    <w:rsid w:val="006C63B7"/>
    <w:rsid w:val="006C66CE"/>
    <w:rsid w:val="006C6C61"/>
    <w:rsid w:val="006C6CE6"/>
    <w:rsid w:val="006C7741"/>
    <w:rsid w:val="006C7C5E"/>
    <w:rsid w:val="006D0127"/>
    <w:rsid w:val="006D0143"/>
    <w:rsid w:val="006D03B6"/>
    <w:rsid w:val="006D09DF"/>
    <w:rsid w:val="006D0CB1"/>
    <w:rsid w:val="006D0FCE"/>
    <w:rsid w:val="006D105F"/>
    <w:rsid w:val="006D160A"/>
    <w:rsid w:val="006D1F69"/>
    <w:rsid w:val="006D22C1"/>
    <w:rsid w:val="006D22F2"/>
    <w:rsid w:val="006D2707"/>
    <w:rsid w:val="006D30E9"/>
    <w:rsid w:val="006D345B"/>
    <w:rsid w:val="006D37C9"/>
    <w:rsid w:val="006D3A6B"/>
    <w:rsid w:val="006D3C1E"/>
    <w:rsid w:val="006D3DE5"/>
    <w:rsid w:val="006D413D"/>
    <w:rsid w:val="006D493A"/>
    <w:rsid w:val="006D4A1A"/>
    <w:rsid w:val="006D4ABA"/>
    <w:rsid w:val="006D4BE3"/>
    <w:rsid w:val="006D4C5A"/>
    <w:rsid w:val="006D4D58"/>
    <w:rsid w:val="006D4F00"/>
    <w:rsid w:val="006D4FE0"/>
    <w:rsid w:val="006D515D"/>
    <w:rsid w:val="006D5886"/>
    <w:rsid w:val="006D5DDA"/>
    <w:rsid w:val="006D5E8A"/>
    <w:rsid w:val="006D64B0"/>
    <w:rsid w:val="006D680B"/>
    <w:rsid w:val="006D6901"/>
    <w:rsid w:val="006D6C77"/>
    <w:rsid w:val="006D6F25"/>
    <w:rsid w:val="006D74FA"/>
    <w:rsid w:val="006D7B12"/>
    <w:rsid w:val="006D7B8D"/>
    <w:rsid w:val="006E0079"/>
    <w:rsid w:val="006E007D"/>
    <w:rsid w:val="006E0124"/>
    <w:rsid w:val="006E06F8"/>
    <w:rsid w:val="006E0738"/>
    <w:rsid w:val="006E0DA7"/>
    <w:rsid w:val="006E0DB2"/>
    <w:rsid w:val="006E0F0D"/>
    <w:rsid w:val="006E1B5E"/>
    <w:rsid w:val="006E1D65"/>
    <w:rsid w:val="006E2003"/>
    <w:rsid w:val="006E2690"/>
    <w:rsid w:val="006E26FC"/>
    <w:rsid w:val="006E2BE9"/>
    <w:rsid w:val="006E2F64"/>
    <w:rsid w:val="006E3347"/>
    <w:rsid w:val="006E344E"/>
    <w:rsid w:val="006E36B6"/>
    <w:rsid w:val="006E3A90"/>
    <w:rsid w:val="006E3C6C"/>
    <w:rsid w:val="006E45F4"/>
    <w:rsid w:val="006E4C72"/>
    <w:rsid w:val="006E5371"/>
    <w:rsid w:val="006E59A0"/>
    <w:rsid w:val="006E5D48"/>
    <w:rsid w:val="006E5F71"/>
    <w:rsid w:val="006E6258"/>
    <w:rsid w:val="006E6D19"/>
    <w:rsid w:val="006E6F3B"/>
    <w:rsid w:val="006E7098"/>
    <w:rsid w:val="006E7674"/>
    <w:rsid w:val="006E7895"/>
    <w:rsid w:val="006E7DB7"/>
    <w:rsid w:val="006E7DE9"/>
    <w:rsid w:val="006F0886"/>
    <w:rsid w:val="006F0CB3"/>
    <w:rsid w:val="006F1191"/>
    <w:rsid w:val="006F11B2"/>
    <w:rsid w:val="006F11C9"/>
    <w:rsid w:val="006F195F"/>
    <w:rsid w:val="006F197C"/>
    <w:rsid w:val="006F198B"/>
    <w:rsid w:val="006F1A77"/>
    <w:rsid w:val="006F1CFA"/>
    <w:rsid w:val="006F1CFB"/>
    <w:rsid w:val="006F2321"/>
    <w:rsid w:val="006F2350"/>
    <w:rsid w:val="006F25F4"/>
    <w:rsid w:val="006F2B7A"/>
    <w:rsid w:val="006F33F5"/>
    <w:rsid w:val="006F3524"/>
    <w:rsid w:val="006F3981"/>
    <w:rsid w:val="006F39EA"/>
    <w:rsid w:val="006F3BA5"/>
    <w:rsid w:val="006F3E4C"/>
    <w:rsid w:val="006F41FE"/>
    <w:rsid w:val="006F4207"/>
    <w:rsid w:val="006F46B2"/>
    <w:rsid w:val="006F5201"/>
    <w:rsid w:val="006F5300"/>
    <w:rsid w:val="006F54DB"/>
    <w:rsid w:val="006F5715"/>
    <w:rsid w:val="006F5791"/>
    <w:rsid w:val="006F5EF6"/>
    <w:rsid w:val="006F60BE"/>
    <w:rsid w:val="006F6511"/>
    <w:rsid w:val="006F662C"/>
    <w:rsid w:val="006F665B"/>
    <w:rsid w:val="006F6760"/>
    <w:rsid w:val="006F689E"/>
    <w:rsid w:val="006F7210"/>
    <w:rsid w:val="006F7BB4"/>
    <w:rsid w:val="00700507"/>
    <w:rsid w:val="00700E2A"/>
    <w:rsid w:val="0070105E"/>
    <w:rsid w:val="00701739"/>
    <w:rsid w:val="00701A8B"/>
    <w:rsid w:val="00701E70"/>
    <w:rsid w:val="00703398"/>
    <w:rsid w:val="007035DC"/>
    <w:rsid w:val="00703937"/>
    <w:rsid w:val="00703CF7"/>
    <w:rsid w:val="00703E96"/>
    <w:rsid w:val="00703F19"/>
    <w:rsid w:val="0070404F"/>
    <w:rsid w:val="007042F7"/>
    <w:rsid w:val="00704834"/>
    <w:rsid w:val="00704EBD"/>
    <w:rsid w:val="00704F36"/>
    <w:rsid w:val="00704FF7"/>
    <w:rsid w:val="007054B9"/>
    <w:rsid w:val="00705750"/>
    <w:rsid w:val="00705B8B"/>
    <w:rsid w:val="00705C2C"/>
    <w:rsid w:val="00705E5D"/>
    <w:rsid w:val="007069C8"/>
    <w:rsid w:val="00706B7F"/>
    <w:rsid w:val="00706EBD"/>
    <w:rsid w:val="00706F27"/>
    <w:rsid w:val="0070745E"/>
    <w:rsid w:val="007077DA"/>
    <w:rsid w:val="007079C0"/>
    <w:rsid w:val="00707CD4"/>
    <w:rsid w:val="00707E93"/>
    <w:rsid w:val="00707F38"/>
    <w:rsid w:val="007100CC"/>
    <w:rsid w:val="00710946"/>
    <w:rsid w:val="00711163"/>
    <w:rsid w:val="00711852"/>
    <w:rsid w:val="00711D74"/>
    <w:rsid w:val="007120CE"/>
    <w:rsid w:val="007124E0"/>
    <w:rsid w:val="007126C3"/>
    <w:rsid w:val="00712892"/>
    <w:rsid w:val="007129F4"/>
    <w:rsid w:val="00712B3B"/>
    <w:rsid w:val="00712C32"/>
    <w:rsid w:val="00712F2A"/>
    <w:rsid w:val="00712FD0"/>
    <w:rsid w:val="00713032"/>
    <w:rsid w:val="00713180"/>
    <w:rsid w:val="00713659"/>
    <w:rsid w:val="00713AA4"/>
    <w:rsid w:val="00713F28"/>
    <w:rsid w:val="00714168"/>
    <w:rsid w:val="007144D8"/>
    <w:rsid w:val="00714877"/>
    <w:rsid w:val="00714AD3"/>
    <w:rsid w:val="00714DB7"/>
    <w:rsid w:val="00714F45"/>
    <w:rsid w:val="0071549F"/>
    <w:rsid w:val="007154A4"/>
    <w:rsid w:val="007156B2"/>
    <w:rsid w:val="00715AFB"/>
    <w:rsid w:val="00715ED3"/>
    <w:rsid w:val="00716205"/>
    <w:rsid w:val="0071620C"/>
    <w:rsid w:val="007164A9"/>
    <w:rsid w:val="00716AFA"/>
    <w:rsid w:val="00716C8D"/>
    <w:rsid w:val="00716EAC"/>
    <w:rsid w:val="00716FD7"/>
    <w:rsid w:val="00717267"/>
    <w:rsid w:val="00717300"/>
    <w:rsid w:val="007174AB"/>
    <w:rsid w:val="00717EB7"/>
    <w:rsid w:val="0072003D"/>
    <w:rsid w:val="00720101"/>
    <w:rsid w:val="0072010E"/>
    <w:rsid w:val="00720900"/>
    <w:rsid w:val="0072095F"/>
    <w:rsid w:val="00720EF1"/>
    <w:rsid w:val="007213BB"/>
    <w:rsid w:val="007213F6"/>
    <w:rsid w:val="00721419"/>
    <w:rsid w:val="00721B87"/>
    <w:rsid w:val="00721CAE"/>
    <w:rsid w:val="00721F16"/>
    <w:rsid w:val="00722272"/>
    <w:rsid w:val="00722715"/>
    <w:rsid w:val="00722947"/>
    <w:rsid w:val="00722D1C"/>
    <w:rsid w:val="00722F38"/>
    <w:rsid w:val="007233ED"/>
    <w:rsid w:val="00723497"/>
    <w:rsid w:val="00723EBF"/>
    <w:rsid w:val="0072444F"/>
    <w:rsid w:val="007246C1"/>
    <w:rsid w:val="00724981"/>
    <w:rsid w:val="00724C91"/>
    <w:rsid w:val="0072522D"/>
    <w:rsid w:val="0072545F"/>
    <w:rsid w:val="007254CB"/>
    <w:rsid w:val="00725540"/>
    <w:rsid w:val="007255A8"/>
    <w:rsid w:val="00725752"/>
    <w:rsid w:val="007257D9"/>
    <w:rsid w:val="00725BCD"/>
    <w:rsid w:val="00725D6D"/>
    <w:rsid w:val="0072609A"/>
    <w:rsid w:val="00726119"/>
    <w:rsid w:val="00726409"/>
    <w:rsid w:val="00726948"/>
    <w:rsid w:val="00726AA1"/>
    <w:rsid w:val="00726CB5"/>
    <w:rsid w:val="00726EB7"/>
    <w:rsid w:val="00726EE0"/>
    <w:rsid w:val="00726FD9"/>
    <w:rsid w:val="00727043"/>
    <w:rsid w:val="007270F7"/>
    <w:rsid w:val="007271AE"/>
    <w:rsid w:val="0072736B"/>
    <w:rsid w:val="00727B0F"/>
    <w:rsid w:val="00727D5F"/>
    <w:rsid w:val="00727F80"/>
    <w:rsid w:val="007303F8"/>
    <w:rsid w:val="007304F9"/>
    <w:rsid w:val="00730B6E"/>
    <w:rsid w:val="00730F9C"/>
    <w:rsid w:val="00731DB7"/>
    <w:rsid w:val="007324AB"/>
    <w:rsid w:val="007324CE"/>
    <w:rsid w:val="00732A9A"/>
    <w:rsid w:val="00732D4D"/>
    <w:rsid w:val="0073309D"/>
    <w:rsid w:val="00733A43"/>
    <w:rsid w:val="00733B88"/>
    <w:rsid w:val="00734036"/>
    <w:rsid w:val="007340D5"/>
    <w:rsid w:val="00734775"/>
    <w:rsid w:val="007347B6"/>
    <w:rsid w:val="007347DA"/>
    <w:rsid w:val="00734B3C"/>
    <w:rsid w:val="00734E6C"/>
    <w:rsid w:val="00734EA1"/>
    <w:rsid w:val="00735A05"/>
    <w:rsid w:val="00735B1D"/>
    <w:rsid w:val="00735D8E"/>
    <w:rsid w:val="00735E7E"/>
    <w:rsid w:val="007361BB"/>
    <w:rsid w:val="00736506"/>
    <w:rsid w:val="00736F01"/>
    <w:rsid w:val="00737044"/>
    <w:rsid w:val="0073716E"/>
    <w:rsid w:val="00737237"/>
    <w:rsid w:val="007374A8"/>
    <w:rsid w:val="00737709"/>
    <w:rsid w:val="00737B27"/>
    <w:rsid w:val="007401C1"/>
    <w:rsid w:val="0074053F"/>
    <w:rsid w:val="007407B8"/>
    <w:rsid w:val="007410F1"/>
    <w:rsid w:val="00741918"/>
    <w:rsid w:val="00741BFA"/>
    <w:rsid w:val="00742033"/>
    <w:rsid w:val="0074219D"/>
    <w:rsid w:val="00742265"/>
    <w:rsid w:val="007422E5"/>
    <w:rsid w:val="007423B0"/>
    <w:rsid w:val="007424C2"/>
    <w:rsid w:val="00742D03"/>
    <w:rsid w:val="00743114"/>
    <w:rsid w:val="00743292"/>
    <w:rsid w:val="007434DC"/>
    <w:rsid w:val="007435E9"/>
    <w:rsid w:val="007439FF"/>
    <w:rsid w:val="007443C5"/>
    <w:rsid w:val="0074444E"/>
    <w:rsid w:val="00744568"/>
    <w:rsid w:val="00744886"/>
    <w:rsid w:val="007450B4"/>
    <w:rsid w:val="00745159"/>
    <w:rsid w:val="00745304"/>
    <w:rsid w:val="00745F00"/>
    <w:rsid w:val="00745F3D"/>
    <w:rsid w:val="007463D7"/>
    <w:rsid w:val="007464B7"/>
    <w:rsid w:val="007466D0"/>
    <w:rsid w:val="00747184"/>
    <w:rsid w:val="007474A2"/>
    <w:rsid w:val="007478AE"/>
    <w:rsid w:val="00747A97"/>
    <w:rsid w:val="00747CF1"/>
    <w:rsid w:val="00747F88"/>
    <w:rsid w:val="00750314"/>
    <w:rsid w:val="0075097C"/>
    <w:rsid w:val="00750B70"/>
    <w:rsid w:val="00750B84"/>
    <w:rsid w:val="00750EC7"/>
    <w:rsid w:val="0075112D"/>
    <w:rsid w:val="0075112E"/>
    <w:rsid w:val="007513BF"/>
    <w:rsid w:val="007514E5"/>
    <w:rsid w:val="00751617"/>
    <w:rsid w:val="00751777"/>
    <w:rsid w:val="0075179E"/>
    <w:rsid w:val="00752364"/>
    <w:rsid w:val="007528FB"/>
    <w:rsid w:val="00752C9E"/>
    <w:rsid w:val="00752E36"/>
    <w:rsid w:val="00753964"/>
    <w:rsid w:val="00753BB1"/>
    <w:rsid w:val="00753C2B"/>
    <w:rsid w:val="00754412"/>
    <w:rsid w:val="007544DF"/>
    <w:rsid w:val="007547E1"/>
    <w:rsid w:val="0075480D"/>
    <w:rsid w:val="0075488A"/>
    <w:rsid w:val="007548C8"/>
    <w:rsid w:val="00754EFB"/>
    <w:rsid w:val="007550FD"/>
    <w:rsid w:val="007552B6"/>
    <w:rsid w:val="00755482"/>
    <w:rsid w:val="0075563E"/>
    <w:rsid w:val="007558B8"/>
    <w:rsid w:val="00755E68"/>
    <w:rsid w:val="0075626B"/>
    <w:rsid w:val="007562BF"/>
    <w:rsid w:val="00756477"/>
    <w:rsid w:val="00756A32"/>
    <w:rsid w:val="00756B26"/>
    <w:rsid w:val="00756B65"/>
    <w:rsid w:val="00756EA5"/>
    <w:rsid w:val="007570FD"/>
    <w:rsid w:val="0075761E"/>
    <w:rsid w:val="007576A1"/>
    <w:rsid w:val="007579FF"/>
    <w:rsid w:val="00757BC7"/>
    <w:rsid w:val="00757F23"/>
    <w:rsid w:val="00757F7D"/>
    <w:rsid w:val="00760132"/>
    <w:rsid w:val="0076015F"/>
    <w:rsid w:val="0076040E"/>
    <w:rsid w:val="00760415"/>
    <w:rsid w:val="007604B8"/>
    <w:rsid w:val="00760588"/>
    <w:rsid w:val="007606A9"/>
    <w:rsid w:val="007616FD"/>
    <w:rsid w:val="007618E7"/>
    <w:rsid w:val="00761AE4"/>
    <w:rsid w:val="00761B84"/>
    <w:rsid w:val="00761BA9"/>
    <w:rsid w:val="00762006"/>
    <w:rsid w:val="0076205A"/>
    <w:rsid w:val="00762458"/>
    <w:rsid w:val="00762AD6"/>
    <w:rsid w:val="00762D60"/>
    <w:rsid w:val="007633BD"/>
    <w:rsid w:val="007633F9"/>
    <w:rsid w:val="00763622"/>
    <w:rsid w:val="00763FC6"/>
    <w:rsid w:val="007644E1"/>
    <w:rsid w:val="007644EB"/>
    <w:rsid w:val="00764834"/>
    <w:rsid w:val="00765042"/>
    <w:rsid w:val="00765103"/>
    <w:rsid w:val="0076550B"/>
    <w:rsid w:val="00765BF9"/>
    <w:rsid w:val="0076722F"/>
    <w:rsid w:val="00767475"/>
    <w:rsid w:val="00767497"/>
    <w:rsid w:val="0076775A"/>
    <w:rsid w:val="00767ADA"/>
    <w:rsid w:val="00770CF2"/>
    <w:rsid w:val="00771542"/>
    <w:rsid w:val="00771605"/>
    <w:rsid w:val="00771C11"/>
    <w:rsid w:val="00772010"/>
    <w:rsid w:val="00772106"/>
    <w:rsid w:val="0077211E"/>
    <w:rsid w:val="007722EB"/>
    <w:rsid w:val="0077235F"/>
    <w:rsid w:val="007725E9"/>
    <w:rsid w:val="007728CA"/>
    <w:rsid w:val="0077293A"/>
    <w:rsid w:val="00772A2C"/>
    <w:rsid w:val="00772B99"/>
    <w:rsid w:val="00772BF4"/>
    <w:rsid w:val="00773832"/>
    <w:rsid w:val="00773A8F"/>
    <w:rsid w:val="007743D0"/>
    <w:rsid w:val="007743DD"/>
    <w:rsid w:val="00774507"/>
    <w:rsid w:val="0077454C"/>
    <w:rsid w:val="007748AF"/>
    <w:rsid w:val="007755A1"/>
    <w:rsid w:val="0077561B"/>
    <w:rsid w:val="00775FB1"/>
    <w:rsid w:val="00776160"/>
    <w:rsid w:val="007763ED"/>
    <w:rsid w:val="00776B03"/>
    <w:rsid w:val="00776D39"/>
    <w:rsid w:val="00776DBC"/>
    <w:rsid w:val="00776E92"/>
    <w:rsid w:val="00777791"/>
    <w:rsid w:val="00777C23"/>
    <w:rsid w:val="00780847"/>
    <w:rsid w:val="00781002"/>
    <w:rsid w:val="007811C0"/>
    <w:rsid w:val="0078154B"/>
    <w:rsid w:val="0078178F"/>
    <w:rsid w:val="00781DF8"/>
    <w:rsid w:val="007822C9"/>
    <w:rsid w:val="007825C2"/>
    <w:rsid w:val="00782846"/>
    <w:rsid w:val="007828F1"/>
    <w:rsid w:val="00783444"/>
    <w:rsid w:val="0078359F"/>
    <w:rsid w:val="00783712"/>
    <w:rsid w:val="007837F3"/>
    <w:rsid w:val="00783A74"/>
    <w:rsid w:val="00783D7D"/>
    <w:rsid w:val="00783F95"/>
    <w:rsid w:val="0078420B"/>
    <w:rsid w:val="0078432D"/>
    <w:rsid w:val="007843C4"/>
    <w:rsid w:val="0078440F"/>
    <w:rsid w:val="00784575"/>
    <w:rsid w:val="00784F46"/>
    <w:rsid w:val="00784F89"/>
    <w:rsid w:val="00785275"/>
    <w:rsid w:val="00785632"/>
    <w:rsid w:val="00785F49"/>
    <w:rsid w:val="00786673"/>
    <w:rsid w:val="00786D27"/>
    <w:rsid w:val="00786E25"/>
    <w:rsid w:val="007873E9"/>
    <w:rsid w:val="00787661"/>
    <w:rsid w:val="00787B79"/>
    <w:rsid w:val="00787E56"/>
    <w:rsid w:val="00787FF4"/>
    <w:rsid w:val="007908A6"/>
    <w:rsid w:val="00790B73"/>
    <w:rsid w:val="00790E1B"/>
    <w:rsid w:val="00790E7D"/>
    <w:rsid w:val="00790FAD"/>
    <w:rsid w:val="0079134A"/>
    <w:rsid w:val="00791567"/>
    <w:rsid w:val="007916FD"/>
    <w:rsid w:val="007918AF"/>
    <w:rsid w:val="007927C6"/>
    <w:rsid w:val="00792A7D"/>
    <w:rsid w:val="00792B1B"/>
    <w:rsid w:val="00792E14"/>
    <w:rsid w:val="007931FB"/>
    <w:rsid w:val="00793449"/>
    <w:rsid w:val="007939BB"/>
    <w:rsid w:val="00793C07"/>
    <w:rsid w:val="00793D04"/>
    <w:rsid w:val="00793F55"/>
    <w:rsid w:val="007941B5"/>
    <w:rsid w:val="00794318"/>
    <w:rsid w:val="007945D1"/>
    <w:rsid w:val="007945EB"/>
    <w:rsid w:val="00795168"/>
    <w:rsid w:val="007957B5"/>
    <w:rsid w:val="00795A58"/>
    <w:rsid w:val="00795BA4"/>
    <w:rsid w:val="00795C5B"/>
    <w:rsid w:val="00795DA9"/>
    <w:rsid w:val="00796108"/>
    <w:rsid w:val="007962D5"/>
    <w:rsid w:val="007963BC"/>
    <w:rsid w:val="007963F8"/>
    <w:rsid w:val="007965B1"/>
    <w:rsid w:val="007968C3"/>
    <w:rsid w:val="00796C53"/>
    <w:rsid w:val="00796E8A"/>
    <w:rsid w:val="00797184"/>
    <w:rsid w:val="00797624"/>
    <w:rsid w:val="00797660"/>
    <w:rsid w:val="007A05E8"/>
    <w:rsid w:val="007A076D"/>
    <w:rsid w:val="007A0A40"/>
    <w:rsid w:val="007A0AEA"/>
    <w:rsid w:val="007A0B5B"/>
    <w:rsid w:val="007A0BB3"/>
    <w:rsid w:val="007A0C66"/>
    <w:rsid w:val="007A12B6"/>
    <w:rsid w:val="007A12F5"/>
    <w:rsid w:val="007A1535"/>
    <w:rsid w:val="007A15D5"/>
    <w:rsid w:val="007A1E6B"/>
    <w:rsid w:val="007A2066"/>
    <w:rsid w:val="007A20CC"/>
    <w:rsid w:val="007A23E1"/>
    <w:rsid w:val="007A2531"/>
    <w:rsid w:val="007A2579"/>
    <w:rsid w:val="007A2BC2"/>
    <w:rsid w:val="007A3286"/>
    <w:rsid w:val="007A3438"/>
    <w:rsid w:val="007A36AD"/>
    <w:rsid w:val="007A3C3C"/>
    <w:rsid w:val="007A3EF1"/>
    <w:rsid w:val="007A3F08"/>
    <w:rsid w:val="007A3FB5"/>
    <w:rsid w:val="007A40A2"/>
    <w:rsid w:val="007A417E"/>
    <w:rsid w:val="007A47AF"/>
    <w:rsid w:val="007A47BE"/>
    <w:rsid w:val="007A4825"/>
    <w:rsid w:val="007A49B7"/>
    <w:rsid w:val="007A4A27"/>
    <w:rsid w:val="007A5086"/>
    <w:rsid w:val="007A545E"/>
    <w:rsid w:val="007A5EE8"/>
    <w:rsid w:val="007A6624"/>
    <w:rsid w:val="007A665E"/>
    <w:rsid w:val="007A67A4"/>
    <w:rsid w:val="007A6816"/>
    <w:rsid w:val="007A6B7B"/>
    <w:rsid w:val="007A6CF9"/>
    <w:rsid w:val="007A6F9C"/>
    <w:rsid w:val="007A72DF"/>
    <w:rsid w:val="007A7353"/>
    <w:rsid w:val="007A7C80"/>
    <w:rsid w:val="007B064D"/>
    <w:rsid w:val="007B07F9"/>
    <w:rsid w:val="007B09F6"/>
    <w:rsid w:val="007B0BBA"/>
    <w:rsid w:val="007B0CB9"/>
    <w:rsid w:val="007B0E05"/>
    <w:rsid w:val="007B0FF6"/>
    <w:rsid w:val="007B137C"/>
    <w:rsid w:val="007B14A1"/>
    <w:rsid w:val="007B1816"/>
    <w:rsid w:val="007B1CB9"/>
    <w:rsid w:val="007B1D29"/>
    <w:rsid w:val="007B2377"/>
    <w:rsid w:val="007B292E"/>
    <w:rsid w:val="007B2C9A"/>
    <w:rsid w:val="007B2D83"/>
    <w:rsid w:val="007B31FC"/>
    <w:rsid w:val="007B366B"/>
    <w:rsid w:val="007B39B6"/>
    <w:rsid w:val="007B3B78"/>
    <w:rsid w:val="007B3E8C"/>
    <w:rsid w:val="007B426E"/>
    <w:rsid w:val="007B46DE"/>
    <w:rsid w:val="007B46F0"/>
    <w:rsid w:val="007B491F"/>
    <w:rsid w:val="007B4A3D"/>
    <w:rsid w:val="007B4B7B"/>
    <w:rsid w:val="007B4BA8"/>
    <w:rsid w:val="007B4C37"/>
    <w:rsid w:val="007B4F2E"/>
    <w:rsid w:val="007B55C7"/>
    <w:rsid w:val="007B5738"/>
    <w:rsid w:val="007B5AFE"/>
    <w:rsid w:val="007B618D"/>
    <w:rsid w:val="007B69BB"/>
    <w:rsid w:val="007B6F93"/>
    <w:rsid w:val="007B704F"/>
    <w:rsid w:val="007B7D76"/>
    <w:rsid w:val="007B7E33"/>
    <w:rsid w:val="007B7EB2"/>
    <w:rsid w:val="007C0111"/>
    <w:rsid w:val="007C0258"/>
    <w:rsid w:val="007C04C8"/>
    <w:rsid w:val="007C04DC"/>
    <w:rsid w:val="007C0505"/>
    <w:rsid w:val="007C0D24"/>
    <w:rsid w:val="007C1784"/>
    <w:rsid w:val="007C18A7"/>
    <w:rsid w:val="007C1A55"/>
    <w:rsid w:val="007C1A8D"/>
    <w:rsid w:val="007C1D7A"/>
    <w:rsid w:val="007C20D3"/>
    <w:rsid w:val="007C224F"/>
    <w:rsid w:val="007C233A"/>
    <w:rsid w:val="007C23CD"/>
    <w:rsid w:val="007C2A13"/>
    <w:rsid w:val="007C3060"/>
    <w:rsid w:val="007C337C"/>
    <w:rsid w:val="007C3B3D"/>
    <w:rsid w:val="007C3BFD"/>
    <w:rsid w:val="007C3CA3"/>
    <w:rsid w:val="007C3CC2"/>
    <w:rsid w:val="007C41B3"/>
    <w:rsid w:val="007C4267"/>
    <w:rsid w:val="007C4329"/>
    <w:rsid w:val="007C457C"/>
    <w:rsid w:val="007C4781"/>
    <w:rsid w:val="007C49B2"/>
    <w:rsid w:val="007C4B17"/>
    <w:rsid w:val="007C4BDB"/>
    <w:rsid w:val="007C52F8"/>
    <w:rsid w:val="007C57FA"/>
    <w:rsid w:val="007C586D"/>
    <w:rsid w:val="007C5E13"/>
    <w:rsid w:val="007C5EEB"/>
    <w:rsid w:val="007C604D"/>
    <w:rsid w:val="007C6193"/>
    <w:rsid w:val="007C6462"/>
    <w:rsid w:val="007C6484"/>
    <w:rsid w:val="007C687F"/>
    <w:rsid w:val="007C74A1"/>
    <w:rsid w:val="007C74B8"/>
    <w:rsid w:val="007C7916"/>
    <w:rsid w:val="007C7CA8"/>
    <w:rsid w:val="007C7F67"/>
    <w:rsid w:val="007D0682"/>
    <w:rsid w:val="007D07F7"/>
    <w:rsid w:val="007D08A4"/>
    <w:rsid w:val="007D0B24"/>
    <w:rsid w:val="007D0D5C"/>
    <w:rsid w:val="007D101C"/>
    <w:rsid w:val="007D1204"/>
    <w:rsid w:val="007D1651"/>
    <w:rsid w:val="007D16EA"/>
    <w:rsid w:val="007D190A"/>
    <w:rsid w:val="007D2046"/>
    <w:rsid w:val="007D2645"/>
    <w:rsid w:val="007D2827"/>
    <w:rsid w:val="007D296A"/>
    <w:rsid w:val="007D2D27"/>
    <w:rsid w:val="007D3275"/>
    <w:rsid w:val="007D3716"/>
    <w:rsid w:val="007D37F1"/>
    <w:rsid w:val="007D384E"/>
    <w:rsid w:val="007D40C1"/>
    <w:rsid w:val="007D4233"/>
    <w:rsid w:val="007D46B7"/>
    <w:rsid w:val="007D4C35"/>
    <w:rsid w:val="007D5482"/>
    <w:rsid w:val="007D56A1"/>
    <w:rsid w:val="007D5AE3"/>
    <w:rsid w:val="007D612F"/>
    <w:rsid w:val="007D696E"/>
    <w:rsid w:val="007D7077"/>
    <w:rsid w:val="007D762D"/>
    <w:rsid w:val="007D78EB"/>
    <w:rsid w:val="007D7B39"/>
    <w:rsid w:val="007D7BA3"/>
    <w:rsid w:val="007D7BFD"/>
    <w:rsid w:val="007E0AA7"/>
    <w:rsid w:val="007E0C9A"/>
    <w:rsid w:val="007E0DFA"/>
    <w:rsid w:val="007E0F4B"/>
    <w:rsid w:val="007E1218"/>
    <w:rsid w:val="007E17E3"/>
    <w:rsid w:val="007E1870"/>
    <w:rsid w:val="007E1FE3"/>
    <w:rsid w:val="007E2345"/>
    <w:rsid w:val="007E240F"/>
    <w:rsid w:val="007E241B"/>
    <w:rsid w:val="007E24B6"/>
    <w:rsid w:val="007E2639"/>
    <w:rsid w:val="007E283D"/>
    <w:rsid w:val="007E2D5E"/>
    <w:rsid w:val="007E2D97"/>
    <w:rsid w:val="007E2E06"/>
    <w:rsid w:val="007E3394"/>
    <w:rsid w:val="007E35D5"/>
    <w:rsid w:val="007E3725"/>
    <w:rsid w:val="007E3DE5"/>
    <w:rsid w:val="007E405C"/>
    <w:rsid w:val="007E4393"/>
    <w:rsid w:val="007E44A3"/>
    <w:rsid w:val="007E4687"/>
    <w:rsid w:val="007E49A0"/>
    <w:rsid w:val="007E4C93"/>
    <w:rsid w:val="007E4E66"/>
    <w:rsid w:val="007E4EA6"/>
    <w:rsid w:val="007E4FFF"/>
    <w:rsid w:val="007E5057"/>
    <w:rsid w:val="007E543A"/>
    <w:rsid w:val="007E66D0"/>
    <w:rsid w:val="007E6818"/>
    <w:rsid w:val="007E6C4E"/>
    <w:rsid w:val="007E6F7A"/>
    <w:rsid w:val="007E7208"/>
    <w:rsid w:val="007E72E3"/>
    <w:rsid w:val="007E749E"/>
    <w:rsid w:val="007E7647"/>
    <w:rsid w:val="007E7676"/>
    <w:rsid w:val="007E7B9F"/>
    <w:rsid w:val="007F03E2"/>
    <w:rsid w:val="007F1047"/>
    <w:rsid w:val="007F165D"/>
    <w:rsid w:val="007F1672"/>
    <w:rsid w:val="007F1879"/>
    <w:rsid w:val="007F1A13"/>
    <w:rsid w:val="007F1C32"/>
    <w:rsid w:val="007F1C39"/>
    <w:rsid w:val="007F1CFB"/>
    <w:rsid w:val="007F2343"/>
    <w:rsid w:val="007F2535"/>
    <w:rsid w:val="007F31D6"/>
    <w:rsid w:val="007F3266"/>
    <w:rsid w:val="007F327F"/>
    <w:rsid w:val="007F3412"/>
    <w:rsid w:val="007F3AAF"/>
    <w:rsid w:val="007F3E3F"/>
    <w:rsid w:val="007F405A"/>
    <w:rsid w:val="007F45F4"/>
    <w:rsid w:val="007F471A"/>
    <w:rsid w:val="007F476F"/>
    <w:rsid w:val="007F484E"/>
    <w:rsid w:val="007F4DCD"/>
    <w:rsid w:val="007F4FE9"/>
    <w:rsid w:val="007F5424"/>
    <w:rsid w:val="007F5862"/>
    <w:rsid w:val="007F587B"/>
    <w:rsid w:val="007F5B3A"/>
    <w:rsid w:val="007F5E20"/>
    <w:rsid w:val="007F5EBF"/>
    <w:rsid w:val="007F5FD3"/>
    <w:rsid w:val="007F60D0"/>
    <w:rsid w:val="007F6B41"/>
    <w:rsid w:val="007F6F16"/>
    <w:rsid w:val="007F75F7"/>
    <w:rsid w:val="007F772D"/>
    <w:rsid w:val="007F7DEB"/>
    <w:rsid w:val="007F7FAE"/>
    <w:rsid w:val="0080007C"/>
    <w:rsid w:val="0080068A"/>
    <w:rsid w:val="008007E8"/>
    <w:rsid w:val="0080092A"/>
    <w:rsid w:val="008009D7"/>
    <w:rsid w:val="00800E4F"/>
    <w:rsid w:val="00800F27"/>
    <w:rsid w:val="008012A6"/>
    <w:rsid w:val="008012AD"/>
    <w:rsid w:val="0080153E"/>
    <w:rsid w:val="00801946"/>
    <w:rsid w:val="0080195F"/>
    <w:rsid w:val="008019F9"/>
    <w:rsid w:val="00801AC5"/>
    <w:rsid w:val="00802072"/>
    <w:rsid w:val="0080222F"/>
    <w:rsid w:val="008023E5"/>
    <w:rsid w:val="008024A0"/>
    <w:rsid w:val="0080296E"/>
    <w:rsid w:val="00802F10"/>
    <w:rsid w:val="00803255"/>
    <w:rsid w:val="00803567"/>
    <w:rsid w:val="00804216"/>
    <w:rsid w:val="00804323"/>
    <w:rsid w:val="008043FA"/>
    <w:rsid w:val="008046FC"/>
    <w:rsid w:val="00804C1B"/>
    <w:rsid w:val="00805004"/>
    <w:rsid w:val="00805185"/>
    <w:rsid w:val="00805253"/>
    <w:rsid w:val="008052CE"/>
    <w:rsid w:val="00805429"/>
    <w:rsid w:val="0080558B"/>
    <w:rsid w:val="0080574F"/>
    <w:rsid w:val="0080594D"/>
    <w:rsid w:val="00805AF1"/>
    <w:rsid w:val="00805D42"/>
    <w:rsid w:val="00805E1C"/>
    <w:rsid w:val="008060F9"/>
    <w:rsid w:val="00806654"/>
    <w:rsid w:val="008066E2"/>
    <w:rsid w:val="0080670E"/>
    <w:rsid w:val="008067A2"/>
    <w:rsid w:val="0080691D"/>
    <w:rsid w:val="00806A68"/>
    <w:rsid w:val="00806B6F"/>
    <w:rsid w:val="00806F7F"/>
    <w:rsid w:val="00807158"/>
    <w:rsid w:val="0080758E"/>
    <w:rsid w:val="008077B0"/>
    <w:rsid w:val="00807BA9"/>
    <w:rsid w:val="00807E4E"/>
    <w:rsid w:val="00810379"/>
    <w:rsid w:val="0081037C"/>
    <w:rsid w:val="00810445"/>
    <w:rsid w:val="00810577"/>
    <w:rsid w:val="008106AA"/>
    <w:rsid w:val="008114E6"/>
    <w:rsid w:val="008118E5"/>
    <w:rsid w:val="00811DB7"/>
    <w:rsid w:val="00811EB0"/>
    <w:rsid w:val="008120C3"/>
    <w:rsid w:val="0081233B"/>
    <w:rsid w:val="00812489"/>
    <w:rsid w:val="008126E6"/>
    <w:rsid w:val="00812761"/>
    <w:rsid w:val="0081279A"/>
    <w:rsid w:val="00812F5D"/>
    <w:rsid w:val="0081356D"/>
    <w:rsid w:val="00813BCE"/>
    <w:rsid w:val="00814060"/>
    <w:rsid w:val="0081406D"/>
    <w:rsid w:val="0081454E"/>
    <w:rsid w:val="0081467C"/>
    <w:rsid w:val="008147D4"/>
    <w:rsid w:val="00814949"/>
    <w:rsid w:val="00814AAA"/>
    <w:rsid w:val="00814C16"/>
    <w:rsid w:val="00814DCB"/>
    <w:rsid w:val="008152A6"/>
    <w:rsid w:val="00815656"/>
    <w:rsid w:val="008156CC"/>
    <w:rsid w:val="00815A5A"/>
    <w:rsid w:val="00815D4B"/>
    <w:rsid w:val="008163A8"/>
    <w:rsid w:val="008163D3"/>
    <w:rsid w:val="008163DA"/>
    <w:rsid w:val="008163F7"/>
    <w:rsid w:val="008164C6"/>
    <w:rsid w:val="00816604"/>
    <w:rsid w:val="008169FB"/>
    <w:rsid w:val="00816B0B"/>
    <w:rsid w:val="00816B3A"/>
    <w:rsid w:val="00817218"/>
    <w:rsid w:val="00817250"/>
    <w:rsid w:val="00817585"/>
    <w:rsid w:val="0081783D"/>
    <w:rsid w:val="00817931"/>
    <w:rsid w:val="00817D58"/>
    <w:rsid w:val="00817FBF"/>
    <w:rsid w:val="008209FB"/>
    <w:rsid w:val="00821347"/>
    <w:rsid w:val="00821E9E"/>
    <w:rsid w:val="0082271A"/>
    <w:rsid w:val="00822B22"/>
    <w:rsid w:val="00822BCD"/>
    <w:rsid w:val="008230D1"/>
    <w:rsid w:val="008232F7"/>
    <w:rsid w:val="00823C1A"/>
    <w:rsid w:val="00823F9D"/>
    <w:rsid w:val="008246FE"/>
    <w:rsid w:val="008247E8"/>
    <w:rsid w:val="00824E80"/>
    <w:rsid w:val="00824F3D"/>
    <w:rsid w:val="00824FAC"/>
    <w:rsid w:val="00825086"/>
    <w:rsid w:val="008251C2"/>
    <w:rsid w:val="00825586"/>
    <w:rsid w:val="0082562A"/>
    <w:rsid w:val="00825A22"/>
    <w:rsid w:val="00825EBF"/>
    <w:rsid w:val="00826132"/>
    <w:rsid w:val="008264D8"/>
    <w:rsid w:val="00826AEB"/>
    <w:rsid w:val="0082733E"/>
    <w:rsid w:val="008273B6"/>
    <w:rsid w:val="0082754F"/>
    <w:rsid w:val="0082791B"/>
    <w:rsid w:val="008279FB"/>
    <w:rsid w:val="008307F6"/>
    <w:rsid w:val="00830B94"/>
    <w:rsid w:val="008310CC"/>
    <w:rsid w:val="0083111B"/>
    <w:rsid w:val="008314FF"/>
    <w:rsid w:val="008315AD"/>
    <w:rsid w:val="0083191B"/>
    <w:rsid w:val="00831BE6"/>
    <w:rsid w:val="008320B6"/>
    <w:rsid w:val="008325FC"/>
    <w:rsid w:val="00832988"/>
    <w:rsid w:val="00832E14"/>
    <w:rsid w:val="008338F9"/>
    <w:rsid w:val="00833C3E"/>
    <w:rsid w:val="00834188"/>
    <w:rsid w:val="00834D15"/>
    <w:rsid w:val="00834D79"/>
    <w:rsid w:val="00835195"/>
    <w:rsid w:val="008351A8"/>
    <w:rsid w:val="00835351"/>
    <w:rsid w:val="0083575A"/>
    <w:rsid w:val="00835C60"/>
    <w:rsid w:val="00835CDC"/>
    <w:rsid w:val="008364FF"/>
    <w:rsid w:val="00837756"/>
    <w:rsid w:val="0083777F"/>
    <w:rsid w:val="00837F0E"/>
    <w:rsid w:val="008407EF"/>
    <w:rsid w:val="00840A64"/>
    <w:rsid w:val="00840C0A"/>
    <w:rsid w:val="00840C84"/>
    <w:rsid w:val="00840E9F"/>
    <w:rsid w:val="00840FC3"/>
    <w:rsid w:val="0084132C"/>
    <w:rsid w:val="00841467"/>
    <w:rsid w:val="00841475"/>
    <w:rsid w:val="00841492"/>
    <w:rsid w:val="00841656"/>
    <w:rsid w:val="0084178C"/>
    <w:rsid w:val="008417B5"/>
    <w:rsid w:val="00841810"/>
    <w:rsid w:val="00841883"/>
    <w:rsid w:val="00841D38"/>
    <w:rsid w:val="00842054"/>
    <w:rsid w:val="00842104"/>
    <w:rsid w:val="008421B7"/>
    <w:rsid w:val="008423F4"/>
    <w:rsid w:val="00842AD0"/>
    <w:rsid w:val="00842C3D"/>
    <w:rsid w:val="00842C48"/>
    <w:rsid w:val="008432B9"/>
    <w:rsid w:val="008432EC"/>
    <w:rsid w:val="00843417"/>
    <w:rsid w:val="00843695"/>
    <w:rsid w:val="0084384C"/>
    <w:rsid w:val="0084385D"/>
    <w:rsid w:val="00843A18"/>
    <w:rsid w:val="00843AC8"/>
    <w:rsid w:val="00843FA9"/>
    <w:rsid w:val="00844469"/>
    <w:rsid w:val="00844511"/>
    <w:rsid w:val="00844EC1"/>
    <w:rsid w:val="00845018"/>
    <w:rsid w:val="008450AE"/>
    <w:rsid w:val="008453BA"/>
    <w:rsid w:val="008456E1"/>
    <w:rsid w:val="00845915"/>
    <w:rsid w:val="00845AA1"/>
    <w:rsid w:val="00845AA7"/>
    <w:rsid w:val="00845DE3"/>
    <w:rsid w:val="008463C2"/>
    <w:rsid w:val="00846559"/>
    <w:rsid w:val="00846702"/>
    <w:rsid w:val="00846A3E"/>
    <w:rsid w:val="00846F44"/>
    <w:rsid w:val="00846F64"/>
    <w:rsid w:val="0084722B"/>
    <w:rsid w:val="0084729F"/>
    <w:rsid w:val="00847430"/>
    <w:rsid w:val="0084789B"/>
    <w:rsid w:val="008478AB"/>
    <w:rsid w:val="00847D75"/>
    <w:rsid w:val="00847DA6"/>
    <w:rsid w:val="0085029D"/>
    <w:rsid w:val="008503BC"/>
    <w:rsid w:val="0085042E"/>
    <w:rsid w:val="0085146E"/>
    <w:rsid w:val="0085147F"/>
    <w:rsid w:val="0085167D"/>
    <w:rsid w:val="008517CF"/>
    <w:rsid w:val="008517D9"/>
    <w:rsid w:val="00851B5B"/>
    <w:rsid w:val="00851BCE"/>
    <w:rsid w:val="00851C85"/>
    <w:rsid w:val="008526AC"/>
    <w:rsid w:val="008532BF"/>
    <w:rsid w:val="008535C2"/>
    <w:rsid w:val="00853776"/>
    <w:rsid w:val="00853858"/>
    <w:rsid w:val="00853A8F"/>
    <w:rsid w:val="00853D8F"/>
    <w:rsid w:val="00853E29"/>
    <w:rsid w:val="008540CB"/>
    <w:rsid w:val="00854330"/>
    <w:rsid w:val="00854711"/>
    <w:rsid w:val="008547F5"/>
    <w:rsid w:val="00854C88"/>
    <w:rsid w:val="00854CD2"/>
    <w:rsid w:val="00854D96"/>
    <w:rsid w:val="0085520C"/>
    <w:rsid w:val="00855300"/>
    <w:rsid w:val="00855BC7"/>
    <w:rsid w:val="008565DD"/>
    <w:rsid w:val="00856770"/>
    <w:rsid w:val="00856ABF"/>
    <w:rsid w:val="00856ACF"/>
    <w:rsid w:val="00856D15"/>
    <w:rsid w:val="00856EF9"/>
    <w:rsid w:val="00856F8F"/>
    <w:rsid w:val="0085700A"/>
    <w:rsid w:val="008574A8"/>
    <w:rsid w:val="00857880"/>
    <w:rsid w:val="00857EF9"/>
    <w:rsid w:val="008601CA"/>
    <w:rsid w:val="008602EE"/>
    <w:rsid w:val="008605F2"/>
    <w:rsid w:val="008606A2"/>
    <w:rsid w:val="00860924"/>
    <w:rsid w:val="00860951"/>
    <w:rsid w:val="00860B5C"/>
    <w:rsid w:val="00860C38"/>
    <w:rsid w:val="00860DCD"/>
    <w:rsid w:val="00860F8B"/>
    <w:rsid w:val="00861090"/>
    <w:rsid w:val="008613B0"/>
    <w:rsid w:val="0086151A"/>
    <w:rsid w:val="008615E5"/>
    <w:rsid w:val="008615EE"/>
    <w:rsid w:val="0086169C"/>
    <w:rsid w:val="00861CB1"/>
    <w:rsid w:val="008623AA"/>
    <w:rsid w:val="0086247D"/>
    <w:rsid w:val="00862730"/>
    <w:rsid w:val="00862862"/>
    <w:rsid w:val="00862E4A"/>
    <w:rsid w:val="00863317"/>
    <w:rsid w:val="008634B0"/>
    <w:rsid w:val="008637C8"/>
    <w:rsid w:val="00863B82"/>
    <w:rsid w:val="00863CA5"/>
    <w:rsid w:val="00864469"/>
    <w:rsid w:val="00864864"/>
    <w:rsid w:val="00864A7E"/>
    <w:rsid w:val="00864C9C"/>
    <w:rsid w:val="00865030"/>
    <w:rsid w:val="00865564"/>
    <w:rsid w:val="00865D73"/>
    <w:rsid w:val="00865F3E"/>
    <w:rsid w:val="008660D6"/>
    <w:rsid w:val="00866281"/>
    <w:rsid w:val="008664FA"/>
    <w:rsid w:val="0086676B"/>
    <w:rsid w:val="00866BFC"/>
    <w:rsid w:val="008670C1"/>
    <w:rsid w:val="00867301"/>
    <w:rsid w:val="00867E99"/>
    <w:rsid w:val="00870299"/>
    <w:rsid w:val="00870383"/>
    <w:rsid w:val="008703BB"/>
    <w:rsid w:val="00870B03"/>
    <w:rsid w:val="00870C1E"/>
    <w:rsid w:val="00870CC5"/>
    <w:rsid w:val="00870EA8"/>
    <w:rsid w:val="00871045"/>
    <w:rsid w:val="008714CB"/>
    <w:rsid w:val="008716DA"/>
    <w:rsid w:val="00871705"/>
    <w:rsid w:val="00871788"/>
    <w:rsid w:val="0087178C"/>
    <w:rsid w:val="0087200B"/>
    <w:rsid w:val="0087251F"/>
    <w:rsid w:val="00872BFD"/>
    <w:rsid w:val="0087348B"/>
    <w:rsid w:val="00873A51"/>
    <w:rsid w:val="00873F46"/>
    <w:rsid w:val="00874172"/>
    <w:rsid w:val="0087439E"/>
    <w:rsid w:val="00874869"/>
    <w:rsid w:val="008749CC"/>
    <w:rsid w:val="00874E2B"/>
    <w:rsid w:val="00874F22"/>
    <w:rsid w:val="00875059"/>
    <w:rsid w:val="00875125"/>
    <w:rsid w:val="0087581D"/>
    <w:rsid w:val="00875D8F"/>
    <w:rsid w:val="008761D8"/>
    <w:rsid w:val="00876680"/>
    <w:rsid w:val="008767BE"/>
    <w:rsid w:val="00876E41"/>
    <w:rsid w:val="0087733D"/>
    <w:rsid w:val="00877A33"/>
    <w:rsid w:val="00877A92"/>
    <w:rsid w:val="00877B2C"/>
    <w:rsid w:val="00877C72"/>
    <w:rsid w:val="008801BB"/>
    <w:rsid w:val="008801FC"/>
    <w:rsid w:val="008804CC"/>
    <w:rsid w:val="00880C93"/>
    <w:rsid w:val="00880CD8"/>
    <w:rsid w:val="00880F2A"/>
    <w:rsid w:val="0088163E"/>
    <w:rsid w:val="008817AC"/>
    <w:rsid w:val="008817CC"/>
    <w:rsid w:val="00881839"/>
    <w:rsid w:val="008819E1"/>
    <w:rsid w:val="00881A5D"/>
    <w:rsid w:val="00881D37"/>
    <w:rsid w:val="00882178"/>
    <w:rsid w:val="00882365"/>
    <w:rsid w:val="008823D7"/>
    <w:rsid w:val="008826DC"/>
    <w:rsid w:val="008826EF"/>
    <w:rsid w:val="00882852"/>
    <w:rsid w:val="00882B58"/>
    <w:rsid w:val="008834A0"/>
    <w:rsid w:val="00884364"/>
    <w:rsid w:val="008844E7"/>
    <w:rsid w:val="00884662"/>
    <w:rsid w:val="0088468B"/>
    <w:rsid w:val="008846AD"/>
    <w:rsid w:val="008847A8"/>
    <w:rsid w:val="008848AF"/>
    <w:rsid w:val="008848C9"/>
    <w:rsid w:val="00884DBD"/>
    <w:rsid w:val="00884E67"/>
    <w:rsid w:val="008850A0"/>
    <w:rsid w:val="008852E6"/>
    <w:rsid w:val="008858A2"/>
    <w:rsid w:val="00885B37"/>
    <w:rsid w:val="00885B5A"/>
    <w:rsid w:val="00885EE4"/>
    <w:rsid w:val="0088621C"/>
    <w:rsid w:val="00886461"/>
    <w:rsid w:val="008864DB"/>
    <w:rsid w:val="008865C0"/>
    <w:rsid w:val="00886952"/>
    <w:rsid w:val="00886B06"/>
    <w:rsid w:val="00886B89"/>
    <w:rsid w:val="00886CFE"/>
    <w:rsid w:val="00886E81"/>
    <w:rsid w:val="00887034"/>
    <w:rsid w:val="00887108"/>
    <w:rsid w:val="008871C0"/>
    <w:rsid w:val="00887951"/>
    <w:rsid w:val="00887D99"/>
    <w:rsid w:val="00891687"/>
    <w:rsid w:val="008917CE"/>
    <w:rsid w:val="0089185A"/>
    <w:rsid w:val="00891905"/>
    <w:rsid w:val="00891C9F"/>
    <w:rsid w:val="008922D6"/>
    <w:rsid w:val="00892750"/>
    <w:rsid w:val="00892C57"/>
    <w:rsid w:val="00892CFA"/>
    <w:rsid w:val="00893265"/>
    <w:rsid w:val="00893487"/>
    <w:rsid w:val="00893589"/>
    <w:rsid w:val="00893618"/>
    <w:rsid w:val="008939EA"/>
    <w:rsid w:val="00893A00"/>
    <w:rsid w:val="00893A2E"/>
    <w:rsid w:val="00893D8E"/>
    <w:rsid w:val="00894423"/>
    <w:rsid w:val="00894959"/>
    <w:rsid w:val="00894A75"/>
    <w:rsid w:val="00894B76"/>
    <w:rsid w:val="0089526B"/>
    <w:rsid w:val="008953B4"/>
    <w:rsid w:val="008955A2"/>
    <w:rsid w:val="00895B2E"/>
    <w:rsid w:val="00895B6A"/>
    <w:rsid w:val="00895DBC"/>
    <w:rsid w:val="00895E44"/>
    <w:rsid w:val="00895E6A"/>
    <w:rsid w:val="00896122"/>
    <w:rsid w:val="0089631B"/>
    <w:rsid w:val="008963B8"/>
    <w:rsid w:val="008965AC"/>
    <w:rsid w:val="00896BB3"/>
    <w:rsid w:val="00897052"/>
    <w:rsid w:val="008970E4"/>
    <w:rsid w:val="00897273"/>
    <w:rsid w:val="00897914"/>
    <w:rsid w:val="00897A63"/>
    <w:rsid w:val="00897BC5"/>
    <w:rsid w:val="00897BF6"/>
    <w:rsid w:val="00897D81"/>
    <w:rsid w:val="008A018D"/>
    <w:rsid w:val="008A0835"/>
    <w:rsid w:val="008A08C9"/>
    <w:rsid w:val="008A098C"/>
    <w:rsid w:val="008A0B9A"/>
    <w:rsid w:val="008A0C64"/>
    <w:rsid w:val="008A10BF"/>
    <w:rsid w:val="008A1204"/>
    <w:rsid w:val="008A14DE"/>
    <w:rsid w:val="008A1A90"/>
    <w:rsid w:val="008A1B06"/>
    <w:rsid w:val="008A1B49"/>
    <w:rsid w:val="008A1D9B"/>
    <w:rsid w:val="008A1E9B"/>
    <w:rsid w:val="008A1EE4"/>
    <w:rsid w:val="008A1FAD"/>
    <w:rsid w:val="008A2733"/>
    <w:rsid w:val="008A2A8E"/>
    <w:rsid w:val="008A2C79"/>
    <w:rsid w:val="008A3275"/>
    <w:rsid w:val="008A389D"/>
    <w:rsid w:val="008A3AC3"/>
    <w:rsid w:val="008A3E4F"/>
    <w:rsid w:val="008A4731"/>
    <w:rsid w:val="008A4B07"/>
    <w:rsid w:val="008A4E5D"/>
    <w:rsid w:val="008A5206"/>
    <w:rsid w:val="008A5EA4"/>
    <w:rsid w:val="008A65B4"/>
    <w:rsid w:val="008A66BB"/>
    <w:rsid w:val="008A6803"/>
    <w:rsid w:val="008A6842"/>
    <w:rsid w:val="008A6C27"/>
    <w:rsid w:val="008A6DD7"/>
    <w:rsid w:val="008A6F5C"/>
    <w:rsid w:val="008A70E7"/>
    <w:rsid w:val="008A732A"/>
    <w:rsid w:val="008A7BB7"/>
    <w:rsid w:val="008A7CD2"/>
    <w:rsid w:val="008A7D6E"/>
    <w:rsid w:val="008B0251"/>
    <w:rsid w:val="008B0436"/>
    <w:rsid w:val="008B071A"/>
    <w:rsid w:val="008B09C9"/>
    <w:rsid w:val="008B0ADE"/>
    <w:rsid w:val="008B0C3F"/>
    <w:rsid w:val="008B0EBA"/>
    <w:rsid w:val="008B0EF8"/>
    <w:rsid w:val="008B0FC1"/>
    <w:rsid w:val="008B108D"/>
    <w:rsid w:val="008B13A3"/>
    <w:rsid w:val="008B1CB9"/>
    <w:rsid w:val="008B1D93"/>
    <w:rsid w:val="008B1F96"/>
    <w:rsid w:val="008B2014"/>
    <w:rsid w:val="008B2133"/>
    <w:rsid w:val="008B25B1"/>
    <w:rsid w:val="008B2AA1"/>
    <w:rsid w:val="008B2AC5"/>
    <w:rsid w:val="008B2CAB"/>
    <w:rsid w:val="008B2D0F"/>
    <w:rsid w:val="008B2EB0"/>
    <w:rsid w:val="008B2FB0"/>
    <w:rsid w:val="008B32EA"/>
    <w:rsid w:val="008B340A"/>
    <w:rsid w:val="008B35BA"/>
    <w:rsid w:val="008B360B"/>
    <w:rsid w:val="008B37C6"/>
    <w:rsid w:val="008B3D01"/>
    <w:rsid w:val="008B419D"/>
    <w:rsid w:val="008B4B71"/>
    <w:rsid w:val="008B4C3C"/>
    <w:rsid w:val="008B4D2E"/>
    <w:rsid w:val="008B4DE5"/>
    <w:rsid w:val="008B4E73"/>
    <w:rsid w:val="008B4EDB"/>
    <w:rsid w:val="008B5004"/>
    <w:rsid w:val="008B5066"/>
    <w:rsid w:val="008B5AF3"/>
    <w:rsid w:val="008B5DA7"/>
    <w:rsid w:val="008B5FA6"/>
    <w:rsid w:val="008B61E9"/>
    <w:rsid w:val="008B6289"/>
    <w:rsid w:val="008B6448"/>
    <w:rsid w:val="008B65EE"/>
    <w:rsid w:val="008B6685"/>
    <w:rsid w:val="008B6A51"/>
    <w:rsid w:val="008B6A90"/>
    <w:rsid w:val="008B6B6D"/>
    <w:rsid w:val="008B6C2A"/>
    <w:rsid w:val="008B7168"/>
    <w:rsid w:val="008B71EF"/>
    <w:rsid w:val="008B7C47"/>
    <w:rsid w:val="008C0135"/>
    <w:rsid w:val="008C0915"/>
    <w:rsid w:val="008C09D5"/>
    <w:rsid w:val="008C0A46"/>
    <w:rsid w:val="008C0E3D"/>
    <w:rsid w:val="008C1073"/>
    <w:rsid w:val="008C1169"/>
    <w:rsid w:val="008C1739"/>
    <w:rsid w:val="008C18D6"/>
    <w:rsid w:val="008C2953"/>
    <w:rsid w:val="008C2CAA"/>
    <w:rsid w:val="008C2CD0"/>
    <w:rsid w:val="008C2E22"/>
    <w:rsid w:val="008C31A4"/>
    <w:rsid w:val="008C3620"/>
    <w:rsid w:val="008C3AA3"/>
    <w:rsid w:val="008C470B"/>
    <w:rsid w:val="008C48D2"/>
    <w:rsid w:val="008C4A1D"/>
    <w:rsid w:val="008C5A7D"/>
    <w:rsid w:val="008C5DD0"/>
    <w:rsid w:val="008C6104"/>
    <w:rsid w:val="008C65BE"/>
    <w:rsid w:val="008C67B4"/>
    <w:rsid w:val="008C681A"/>
    <w:rsid w:val="008C68C2"/>
    <w:rsid w:val="008C7087"/>
    <w:rsid w:val="008C7263"/>
    <w:rsid w:val="008C7445"/>
    <w:rsid w:val="008C770E"/>
    <w:rsid w:val="008C78A3"/>
    <w:rsid w:val="008C78C0"/>
    <w:rsid w:val="008C7937"/>
    <w:rsid w:val="008C7D01"/>
    <w:rsid w:val="008C7D9D"/>
    <w:rsid w:val="008C7EA6"/>
    <w:rsid w:val="008C7FD6"/>
    <w:rsid w:val="008D0760"/>
    <w:rsid w:val="008D0939"/>
    <w:rsid w:val="008D0961"/>
    <w:rsid w:val="008D0CF3"/>
    <w:rsid w:val="008D1022"/>
    <w:rsid w:val="008D1387"/>
    <w:rsid w:val="008D1A2F"/>
    <w:rsid w:val="008D1C23"/>
    <w:rsid w:val="008D1C9F"/>
    <w:rsid w:val="008D1D94"/>
    <w:rsid w:val="008D1DB9"/>
    <w:rsid w:val="008D224C"/>
    <w:rsid w:val="008D230C"/>
    <w:rsid w:val="008D23A9"/>
    <w:rsid w:val="008D28F0"/>
    <w:rsid w:val="008D2970"/>
    <w:rsid w:val="008D2FE8"/>
    <w:rsid w:val="008D3064"/>
    <w:rsid w:val="008D306C"/>
    <w:rsid w:val="008D38D8"/>
    <w:rsid w:val="008D3E02"/>
    <w:rsid w:val="008D3F97"/>
    <w:rsid w:val="008D415A"/>
    <w:rsid w:val="008D4671"/>
    <w:rsid w:val="008D48AF"/>
    <w:rsid w:val="008D4D1B"/>
    <w:rsid w:val="008D4EA5"/>
    <w:rsid w:val="008D50BE"/>
    <w:rsid w:val="008D586A"/>
    <w:rsid w:val="008D5B04"/>
    <w:rsid w:val="008D5D6C"/>
    <w:rsid w:val="008D6557"/>
    <w:rsid w:val="008D6730"/>
    <w:rsid w:val="008D6930"/>
    <w:rsid w:val="008D69BF"/>
    <w:rsid w:val="008D6DEB"/>
    <w:rsid w:val="008D6E42"/>
    <w:rsid w:val="008D73B1"/>
    <w:rsid w:val="008D749B"/>
    <w:rsid w:val="008D760E"/>
    <w:rsid w:val="008D77BE"/>
    <w:rsid w:val="008D7F40"/>
    <w:rsid w:val="008D7FA2"/>
    <w:rsid w:val="008E0017"/>
    <w:rsid w:val="008E00C7"/>
    <w:rsid w:val="008E06B6"/>
    <w:rsid w:val="008E0A30"/>
    <w:rsid w:val="008E0A78"/>
    <w:rsid w:val="008E0E47"/>
    <w:rsid w:val="008E0F8C"/>
    <w:rsid w:val="008E1C75"/>
    <w:rsid w:val="008E1D23"/>
    <w:rsid w:val="008E1E9C"/>
    <w:rsid w:val="008E20B8"/>
    <w:rsid w:val="008E2656"/>
    <w:rsid w:val="008E2A52"/>
    <w:rsid w:val="008E2EA4"/>
    <w:rsid w:val="008E353F"/>
    <w:rsid w:val="008E364D"/>
    <w:rsid w:val="008E36B4"/>
    <w:rsid w:val="008E3BF3"/>
    <w:rsid w:val="008E3CA7"/>
    <w:rsid w:val="008E3E2A"/>
    <w:rsid w:val="008E3F63"/>
    <w:rsid w:val="008E40EB"/>
    <w:rsid w:val="008E45ED"/>
    <w:rsid w:val="008E4A35"/>
    <w:rsid w:val="008E4C19"/>
    <w:rsid w:val="008E4F83"/>
    <w:rsid w:val="008E5314"/>
    <w:rsid w:val="008E5426"/>
    <w:rsid w:val="008E5472"/>
    <w:rsid w:val="008E571D"/>
    <w:rsid w:val="008E57A8"/>
    <w:rsid w:val="008E5801"/>
    <w:rsid w:val="008E5F92"/>
    <w:rsid w:val="008E6294"/>
    <w:rsid w:val="008E62A8"/>
    <w:rsid w:val="008E6920"/>
    <w:rsid w:val="008E6DF4"/>
    <w:rsid w:val="008E7269"/>
    <w:rsid w:val="008E7283"/>
    <w:rsid w:val="008E776D"/>
    <w:rsid w:val="008E7F27"/>
    <w:rsid w:val="008F0CD4"/>
    <w:rsid w:val="008F1483"/>
    <w:rsid w:val="008F1787"/>
    <w:rsid w:val="008F23B4"/>
    <w:rsid w:val="008F2D99"/>
    <w:rsid w:val="008F31FA"/>
    <w:rsid w:val="008F346C"/>
    <w:rsid w:val="008F3579"/>
    <w:rsid w:val="008F36F1"/>
    <w:rsid w:val="008F387F"/>
    <w:rsid w:val="008F3A33"/>
    <w:rsid w:val="008F4021"/>
    <w:rsid w:val="008F47B1"/>
    <w:rsid w:val="008F493F"/>
    <w:rsid w:val="008F5054"/>
    <w:rsid w:val="008F5445"/>
    <w:rsid w:val="008F58F0"/>
    <w:rsid w:val="008F5BDA"/>
    <w:rsid w:val="008F5C06"/>
    <w:rsid w:val="008F6940"/>
    <w:rsid w:val="008F7064"/>
    <w:rsid w:val="008F709E"/>
    <w:rsid w:val="008F7106"/>
    <w:rsid w:val="008F72F7"/>
    <w:rsid w:val="008F74A2"/>
    <w:rsid w:val="008F7638"/>
    <w:rsid w:val="008F787E"/>
    <w:rsid w:val="008F7BC2"/>
    <w:rsid w:val="008F7F1B"/>
    <w:rsid w:val="008F7FE6"/>
    <w:rsid w:val="00900137"/>
    <w:rsid w:val="0090045F"/>
    <w:rsid w:val="00900CBA"/>
    <w:rsid w:val="00900DF8"/>
    <w:rsid w:val="00900F6F"/>
    <w:rsid w:val="009016FC"/>
    <w:rsid w:val="00901853"/>
    <w:rsid w:val="00901B0C"/>
    <w:rsid w:val="00901FE0"/>
    <w:rsid w:val="00902141"/>
    <w:rsid w:val="009026AC"/>
    <w:rsid w:val="00902799"/>
    <w:rsid w:val="0090295F"/>
    <w:rsid w:val="009029D0"/>
    <w:rsid w:val="00902FAA"/>
    <w:rsid w:val="009031B4"/>
    <w:rsid w:val="00903485"/>
    <w:rsid w:val="00903EA0"/>
    <w:rsid w:val="00903F78"/>
    <w:rsid w:val="0090401C"/>
    <w:rsid w:val="0090472B"/>
    <w:rsid w:val="00904BA5"/>
    <w:rsid w:val="00904CC3"/>
    <w:rsid w:val="00904F43"/>
    <w:rsid w:val="00905666"/>
    <w:rsid w:val="009064CE"/>
    <w:rsid w:val="0090680C"/>
    <w:rsid w:val="009072B1"/>
    <w:rsid w:val="0090799E"/>
    <w:rsid w:val="009105C9"/>
    <w:rsid w:val="00911270"/>
    <w:rsid w:val="00911325"/>
    <w:rsid w:val="00911786"/>
    <w:rsid w:val="00911E87"/>
    <w:rsid w:val="00911ED9"/>
    <w:rsid w:val="00911F09"/>
    <w:rsid w:val="0091296F"/>
    <w:rsid w:val="00912AA3"/>
    <w:rsid w:val="0091302A"/>
    <w:rsid w:val="00913102"/>
    <w:rsid w:val="009131CB"/>
    <w:rsid w:val="00913470"/>
    <w:rsid w:val="00913687"/>
    <w:rsid w:val="00915295"/>
    <w:rsid w:val="0091529D"/>
    <w:rsid w:val="00915689"/>
    <w:rsid w:val="0091580F"/>
    <w:rsid w:val="00915A39"/>
    <w:rsid w:val="009162EC"/>
    <w:rsid w:val="0091656E"/>
    <w:rsid w:val="00916668"/>
    <w:rsid w:val="00916B1A"/>
    <w:rsid w:val="00916B81"/>
    <w:rsid w:val="00916DBF"/>
    <w:rsid w:val="009171F5"/>
    <w:rsid w:val="009175C8"/>
    <w:rsid w:val="00917C46"/>
    <w:rsid w:val="009207F5"/>
    <w:rsid w:val="009208DA"/>
    <w:rsid w:val="009209C6"/>
    <w:rsid w:val="00920BC5"/>
    <w:rsid w:val="009211A9"/>
    <w:rsid w:val="009211DC"/>
    <w:rsid w:val="00921B41"/>
    <w:rsid w:val="00921DF0"/>
    <w:rsid w:val="00921E25"/>
    <w:rsid w:val="0092209B"/>
    <w:rsid w:val="0092234E"/>
    <w:rsid w:val="009226A5"/>
    <w:rsid w:val="00922E38"/>
    <w:rsid w:val="00922E3A"/>
    <w:rsid w:val="0092312B"/>
    <w:rsid w:val="009233F7"/>
    <w:rsid w:val="00923672"/>
    <w:rsid w:val="009238BD"/>
    <w:rsid w:val="00923BB4"/>
    <w:rsid w:val="00924154"/>
    <w:rsid w:val="00924266"/>
    <w:rsid w:val="009246B3"/>
    <w:rsid w:val="009249F3"/>
    <w:rsid w:val="00924B5B"/>
    <w:rsid w:val="0092519C"/>
    <w:rsid w:val="00925388"/>
    <w:rsid w:val="009254C6"/>
    <w:rsid w:val="00925896"/>
    <w:rsid w:val="00925A5B"/>
    <w:rsid w:val="00925B44"/>
    <w:rsid w:val="00925FB7"/>
    <w:rsid w:val="009265E8"/>
    <w:rsid w:val="00926780"/>
    <w:rsid w:val="00926AC8"/>
    <w:rsid w:val="00926C97"/>
    <w:rsid w:val="009271D0"/>
    <w:rsid w:val="009272E3"/>
    <w:rsid w:val="00927767"/>
    <w:rsid w:val="0092799E"/>
    <w:rsid w:val="00927A57"/>
    <w:rsid w:val="00927C2B"/>
    <w:rsid w:val="00927D72"/>
    <w:rsid w:val="009303FB"/>
    <w:rsid w:val="009306F8"/>
    <w:rsid w:val="00930AFC"/>
    <w:rsid w:val="00930B2B"/>
    <w:rsid w:val="00930BA1"/>
    <w:rsid w:val="00930BF5"/>
    <w:rsid w:val="00930E1C"/>
    <w:rsid w:val="00930F9E"/>
    <w:rsid w:val="0093100E"/>
    <w:rsid w:val="009317C6"/>
    <w:rsid w:val="00931ADB"/>
    <w:rsid w:val="00931C82"/>
    <w:rsid w:val="00932559"/>
    <w:rsid w:val="0093258D"/>
    <w:rsid w:val="009327B5"/>
    <w:rsid w:val="009330D7"/>
    <w:rsid w:val="00933155"/>
    <w:rsid w:val="009331A4"/>
    <w:rsid w:val="00933235"/>
    <w:rsid w:val="0093323A"/>
    <w:rsid w:val="0093343B"/>
    <w:rsid w:val="00933797"/>
    <w:rsid w:val="009337DF"/>
    <w:rsid w:val="009338D4"/>
    <w:rsid w:val="009338D5"/>
    <w:rsid w:val="00933949"/>
    <w:rsid w:val="00933BE7"/>
    <w:rsid w:val="00933D08"/>
    <w:rsid w:val="00933E51"/>
    <w:rsid w:val="0093423E"/>
    <w:rsid w:val="009346EB"/>
    <w:rsid w:val="0093470D"/>
    <w:rsid w:val="0093476F"/>
    <w:rsid w:val="00934926"/>
    <w:rsid w:val="00934A7C"/>
    <w:rsid w:val="00934EC6"/>
    <w:rsid w:val="00935A73"/>
    <w:rsid w:val="00936590"/>
    <w:rsid w:val="0093690B"/>
    <w:rsid w:val="009370A1"/>
    <w:rsid w:val="00937245"/>
    <w:rsid w:val="00937521"/>
    <w:rsid w:val="0093789A"/>
    <w:rsid w:val="00937EE1"/>
    <w:rsid w:val="00940352"/>
    <w:rsid w:val="009408CA"/>
    <w:rsid w:val="009409D1"/>
    <w:rsid w:val="00940F88"/>
    <w:rsid w:val="009418EE"/>
    <w:rsid w:val="00941952"/>
    <w:rsid w:val="009419EB"/>
    <w:rsid w:val="009419ED"/>
    <w:rsid w:val="00941FCC"/>
    <w:rsid w:val="0094200B"/>
    <w:rsid w:val="009420FE"/>
    <w:rsid w:val="0094226A"/>
    <w:rsid w:val="009425AE"/>
    <w:rsid w:val="00942666"/>
    <w:rsid w:val="009427C7"/>
    <w:rsid w:val="00942830"/>
    <w:rsid w:val="00942AD0"/>
    <w:rsid w:val="00942FCD"/>
    <w:rsid w:val="00943171"/>
    <w:rsid w:val="00943272"/>
    <w:rsid w:val="009435FD"/>
    <w:rsid w:val="00943780"/>
    <w:rsid w:val="00943860"/>
    <w:rsid w:val="00943A91"/>
    <w:rsid w:val="00943C60"/>
    <w:rsid w:val="009444F1"/>
    <w:rsid w:val="009445E2"/>
    <w:rsid w:val="00944E48"/>
    <w:rsid w:val="00944FCD"/>
    <w:rsid w:val="0094517F"/>
    <w:rsid w:val="00945DA0"/>
    <w:rsid w:val="00946755"/>
    <w:rsid w:val="0094676E"/>
    <w:rsid w:val="00946985"/>
    <w:rsid w:val="009469DC"/>
    <w:rsid w:val="009472C6"/>
    <w:rsid w:val="009477A6"/>
    <w:rsid w:val="00947DE7"/>
    <w:rsid w:val="00947EEB"/>
    <w:rsid w:val="0095000D"/>
    <w:rsid w:val="00950478"/>
    <w:rsid w:val="0095049B"/>
    <w:rsid w:val="009504FE"/>
    <w:rsid w:val="009505EC"/>
    <w:rsid w:val="0095070F"/>
    <w:rsid w:val="00950737"/>
    <w:rsid w:val="00950D12"/>
    <w:rsid w:val="00950D44"/>
    <w:rsid w:val="00950DD1"/>
    <w:rsid w:val="00951154"/>
    <w:rsid w:val="009511E1"/>
    <w:rsid w:val="00951692"/>
    <w:rsid w:val="00951FCB"/>
    <w:rsid w:val="009522BF"/>
    <w:rsid w:val="009522CC"/>
    <w:rsid w:val="00952BF9"/>
    <w:rsid w:val="00952C9A"/>
    <w:rsid w:val="00952DA5"/>
    <w:rsid w:val="00952FAF"/>
    <w:rsid w:val="0095347C"/>
    <w:rsid w:val="009535B6"/>
    <w:rsid w:val="00954548"/>
    <w:rsid w:val="00954DD0"/>
    <w:rsid w:val="00954E47"/>
    <w:rsid w:val="00955118"/>
    <w:rsid w:val="009551D2"/>
    <w:rsid w:val="009552AF"/>
    <w:rsid w:val="009552D7"/>
    <w:rsid w:val="009552E4"/>
    <w:rsid w:val="00955BB8"/>
    <w:rsid w:val="00955D93"/>
    <w:rsid w:val="00955DFA"/>
    <w:rsid w:val="00955E26"/>
    <w:rsid w:val="00956240"/>
    <w:rsid w:val="00956C25"/>
    <w:rsid w:val="00956DD5"/>
    <w:rsid w:val="00957138"/>
    <w:rsid w:val="00957302"/>
    <w:rsid w:val="00957491"/>
    <w:rsid w:val="00957524"/>
    <w:rsid w:val="0095789A"/>
    <w:rsid w:val="00960240"/>
    <w:rsid w:val="00960358"/>
    <w:rsid w:val="009617F4"/>
    <w:rsid w:val="009618A6"/>
    <w:rsid w:val="00961C2B"/>
    <w:rsid w:val="00961EE1"/>
    <w:rsid w:val="009624AD"/>
    <w:rsid w:val="009626FD"/>
    <w:rsid w:val="00962846"/>
    <w:rsid w:val="00962B80"/>
    <w:rsid w:val="00962D1A"/>
    <w:rsid w:val="00963007"/>
    <w:rsid w:val="009639D7"/>
    <w:rsid w:val="00963DC7"/>
    <w:rsid w:val="0096422D"/>
    <w:rsid w:val="009642BB"/>
    <w:rsid w:val="0096458E"/>
    <w:rsid w:val="009645C6"/>
    <w:rsid w:val="00964957"/>
    <w:rsid w:val="00964D06"/>
    <w:rsid w:val="00964DE9"/>
    <w:rsid w:val="0096548D"/>
    <w:rsid w:val="009654F3"/>
    <w:rsid w:val="00965614"/>
    <w:rsid w:val="00965A8E"/>
    <w:rsid w:val="00965E15"/>
    <w:rsid w:val="00965EAF"/>
    <w:rsid w:val="00966276"/>
    <w:rsid w:val="009663B1"/>
    <w:rsid w:val="00966D2E"/>
    <w:rsid w:val="0096750C"/>
    <w:rsid w:val="0096766B"/>
    <w:rsid w:val="009679BA"/>
    <w:rsid w:val="009679D0"/>
    <w:rsid w:val="00967B4B"/>
    <w:rsid w:val="0097054B"/>
    <w:rsid w:val="009706C0"/>
    <w:rsid w:val="009706C1"/>
    <w:rsid w:val="00970E4B"/>
    <w:rsid w:val="00971479"/>
    <w:rsid w:val="009714AD"/>
    <w:rsid w:val="00971895"/>
    <w:rsid w:val="00971C16"/>
    <w:rsid w:val="00971C56"/>
    <w:rsid w:val="00971D46"/>
    <w:rsid w:val="00971D4D"/>
    <w:rsid w:val="00971E9D"/>
    <w:rsid w:val="00972B54"/>
    <w:rsid w:val="00972C1B"/>
    <w:rsid w:val="00972DB9"/>
    <w:rsid w:val="00972F19"/>
    <w:rsid w:val="009730B7"/>
    <w:rsid w:val="009733D0"/>
    <w:rsid w:val="00973C0B"/>
    <w:rsid w:val="0097422E"/>
    <w:rsid w:val="009742BF"/>
    <w:rsid w:val="00974300"/>
    <w:rsid w:val="00974A22"/>
    <w:rsid w:val="00974D62"/>
    <w:rsid w:val="00974DAA"/>
    <w:rsid w:val="00974DDB"/>
    <w:rsid w:val="00975866"/>
    <w:rsid w:val="00975E52"/>
    <w:rsid w:val="00975FAE"/>
    <w:rsid w:val="00976176"/>
    <w:rsid w:val="00976C75"/>
    <w:rsid w:val="00976D87"/>
    <w:rsid w:val="00977432"/>
    <w:rsid w:val="009779E8"/>
    <w:rsid w:val="00977AB8"/>
    <w:rsid w:val="00977CBE"/>
    <w:rsid w:val="00980292"/>
    <w:rsid w:val="009803AE"/>
    <w:rsid w:val="009803BC"/>
    <w:rsid w:val="00980569"/>
    <w:rsid w:val="00980658"/>
    <w:rsid w:val="00980832"/>
    <w:rsid w:val="00980E7B"/>
    <w:rsid w:val="00981403"/>
    <w:rsid w:val="0098145C"/>
    <w:rsid w:val="0098150E"/>
    <w:rsid w:val="009815B0"/>
    <w:rsid w:val="00981C96"/>
    <w:rsid w:val="0098256C"/>
    <w:rsid w:val="009825E7"/>
    <w:rsid w:val="00982750"/>
    <w:rsid w:val="00982D8D"/>
    <w:rsid w:val="00983132"/>
    <w:rsid w:val="00983AEA"/>
    <w:rsid w:val="00983BE2"/>
    <w:rsid w:val="00983CA1"/>
    <w:rsid w:val="009841FF"/>
    <w:rsid w:val="00984630"/>
    <w:rsid w:val="0098463D"/>
    <w:rsid w:val="00984802"/>
    <w:rsid w:val="0098494C"/>
    <w:rsid w:val="00984B10"/>
    <w:rsid w:val="00984F88"/>
    <w:rsid w:val="0098522D"/>
    <w:rsid w:val="00985A23"/>
    <w:rsid w:val="00985B95"/>
    <w:rsid w:val="00985D72"/>
    <w:rsid w:val="00985DCA"/>
    <w:rsid w:val="009860F3"/>
    <w:rsid w:val="0098640E"/>
    <w:rsid w:val="0098671A"/>
    <w:rsid w:val="00986B47"/>
    <w:rsid w:val="00987E3D"/>
    <w:rsid w:val="00987F4C"/>
    <w:rsid w:val="009900BB"/>
    <w:rsid w:val="0099080B"/>
    <w:rsid w:val="00990918"/>
    <w:rsid w:val="00990B36"/>
    <w:rsid w:val="00990EAE"/>
    <w:rsid w:val="009910BE"/>
    <w:rsid w:val="009917F4"/>
    <w:rsid w:val="00991E87"/>
    <w:rsid w:val="00991F04"/>
    <w:rsid w:val="00992083"/>
    <w:rsid w:val="00992086"/>
    <w:rsid w:val="00992388"/>
    <w:rsid w:val="00992502"/>
    <w:rsid w:val="00992739"/>
    <w:rsid w:val="00992782"/>
    <w:rsid w:val="00992AC4"/>
    <w:rsid w:val="00992E3B"/>
    <w:rsid w:val="00993039"/>
    <w:rsid w:val="00993588"/>
    <w:rsid w:val="009937BE"/>
    <w:rsid w:val="00993A98"/>
    <w:rsid w:val="00993B00"/>
    <w:rsid w:val="00994456"/>
    <w:rsid w:val="009944EF"/>
    <w:rsid w:val="0099462D"/>
    <w:rsid w:val="00994755"/>
    <w:rsid w:val="009949A4"/>
    <w:rsid w:val="00994DC9"/>
    <w:rsid w:val="00994F63"/>
    <w:rsid w:val="009950D1"/>
    <w:rsid w:val="0099527A"/>
    <w:rsid w:val="00995732"/>
    <w:rsid w:val="009958F5"/>
    <w:rsid w:val="00995919"/>
    <w:rsid w:val="00995B42"/>
    <w:rsid w:val="00996400"/>
    <w:rsid w:val="00996401"/>
    <w:rsid w:val="00996493"/>
    <w:rsid w:val="009970A0"/>
    <w:rsid w:val="0099711D"/>
    <w:rsid w:val="00997237"/>
    <w:rsid w:val="009974AE"/>
    <w:rsid w:val="00997E60"/>
    <w:rsid w:val="009A008F"/>
    <w:rsid w:val="009A00F1"/>
    <w:rsid w:val="009A0BAC"/>
    <w:rsid w:val="009A0E65"/>
    <w:rsid w:val="009A0F11"/>
    <w:rsid w:val="009A15B1"/>
    <w:rsid w:val="009A1878"/>
    <w:rsid w:val="009A1A65"/>
    <w:rsid w:val="009A25BD"/>
    <w:rsid w:val="009A2B99"/>
    <w:rsid w:val="009A2F68"/>
    <w:rsid w:val="009A36AD"/>
    <w:rsid w:val="009A38F2"/>
    <w:rsid w:val="009A39D5"/>
    <w:rsid w:val="009A3A0C"/>
    <w:rsid w:val="009A3C34"/>
    <w:rsid w:val="009A3FCA"/>
    <w:rsid w:val="009A405F"/>
    <w:rsid w:val="009A4110"/>
    <w:rsid w:val="009A41A5"/>
    <w:rsid w:val="009A43D5"/>
    <w:rsid w:val="009A47B5"/>
    <w:rsid w:val="009A4813"/>
    <w:rsid w:val="009A4A38"/>
    <w:rsid w:val="009A4FD9"/>
    <w:rsid w:val="009A507F"/>
    <w:rsid w:val="009A51F7"/>
    <w:rsid w:val="009A52EC"/>
    <w:rsid w:val="009A59B2"/>
    <w:rsid w:val="009A5E1B"/>
    <w:rsid w:val="009A613B"/>
    <w:rsid w:val="009A62D0"/>
    <w:rsid w:val="009A6708"/>
    <w:rsid w:val="009A6848"/>
    <w:rsid w:val="009A68B2"/>
    <w:rsid w:val="009A6B04"/>
    <w:rsid w:val="009A6C90"/>
    <w:rsid w:val="009A6E63"/>
    <w:rsid w:val="009A7157"/>
    <w:rsid w:val="009A753A"/>
    <w:rsid w:val="009A7979"/>
    <w:rsid w:val="009A7C51"/>
    <w:rsid w:val="009A7FF7"/>
    <w:rsid w:val="009B0C52"/>
    <w:rsid w:val="009B0EE3"/>
    <w:rsid w:val="009B1C37"/>
    <w:rsid w:val="009B1D2B"/>
    <w:rsid w:val="009B2308"/>
    <w:rsid w:val="009B24B7"/>
    <w:rsid w:val="009B26D1"/>
    <w:rsid w:val="009B2A30"/>
    <w:rsid w:val="009B2F3F"/>
    <w:rsid w:val="009B3007"/>
    <w:rsid w:val="009B339C"/>
    <w:rsid w:val="009B3583"/>
    <w:rsid w:val="009B3633"/>
    <w:rsid w:val="009B38DD"/>
    <w:rsid w:val="009B3C28"/>
    <w:rsid w:val="009B3F57"/>
    <w:rsid w:val="009B42A9"/>
    <w:rsid w:val="009B52FD"/>
    <w:rsid w:val="009B549D"/>
    <w:rsid w:val="009B5A4D"/>
    <w:rsid w:val="009B6070"/>
    <w:rsid w:val="009B6684"/>
    <w:rsid w:val="009B669B"/>
    <w:rsid w:val="009B66C8"/>
    <w:rsid w:val="009B673F"/>
    <w:rsid w:val="009B6953"/>
    <w:rsid w:val="009B71C7"/>
    <w:rsid w:val="009B75E9"/>
    <w:rsid w:val="009B76B9"/>
    <w:rsid w:val="009B77D5"/>
    <w:rsid w:val="009B7C6A"/>
    <w:rsid w:val="009B7F8A"/>
    <w:rsid w:val="009C0052"/>
    <w:rsid w:val="009C093C"/>
    <w:rsid w:val="009C10EE"/>
    <w:rsid w:val="009C1520"/>
    <w:rsid w:val="009C157E"/>
    <w:rsid w:val="009C1590"/>
    <w:rsid w:val="009C1665"/>
    <w:rsid w:val="009C18A4"/>
    <w:rsid w:val="009C1AE7"/>
    <w:rsid w:val="009C1C0D"/>
    <w:rsid w:val="009C1FC0"/>
    <w:rsid w:val="009C1FD6"/>
    <w:rsid w:val="009C2360"/>
    <w:rsid w:val="009C2416"/>
    <w:rsid w:val="009C2648"/>
    <w:rsid w:val="009C3190"/>
    <w:rsid w:val="009C346A"/>
    <w:rsid w:val="009C34F2"/>
    <w:rsid w:val="009C389F"/>
    <w:rsid w:val="009C3941"/>
    <w:rsid w:val="009C3B0B"/>
    <w:rsid w:val="009C3E92"/>
    <w:rsid w:val="009C3F4C"/>
    <w:rsid w:val="009C4200"/>
    <w:rsid w:val="009C46BF"/>
    <w:rsid w:val="009C4743"/>
    <w:rsid w:val="009C4A24"/>
    <w:rsid w:val="009C4B38"/>
    <w:rsid w:val="009C5058"/>
    <w:rsid w:val="009C56F7"/>
    <w:rsid w:val="009C5D53"/>
    <w:rsid w:val="009C5E33"/>
    <w:rsid w:val="009C6002"/>
    <w:rsid w:val="009C6291"/>
    <w:rsid w:val="009C64F7"/>
    <w:rsid w:val="009C6971"/>
    <w:rsid w:val="009C6A00"/>
    <w:rsid w:val="009C6AE8"/>
    <w:rsid w:val="009C79C9"/>
    <w:rsid w:val="009D0352"/>
    <w:rsid w:val="009D0851"/>
    <w:rsid w:val="009D0EBF"/>
    <w:rsid w:val="009D0EDD"/>
    <w:rsid w:val="009D12CC"/>
    <w:rsid w:val="009D1589"/>
    <w:rsid w:val="009D1710"/>
    <w:rsid w:val="009D1BD1"/>
    <w:rsid w:val="009D1C3D"/>
    <w:rsid w:val="009D1EAE"/>
    <w:rsid w:val="009D2116"/>
    <w:rsid w:val="009D219B"/>
    <w:rsid w:val="009D2B12"/>
    <w:rsid w:val="009D2D3D"/>
    <w:rsid w:val="009D2DB0"/>
    <w:rsid w:val="009D2E2D"/>
    <w:rsid w:val="009D32D0"/>
    <w:rsid w:val="009D3671"/>
    <w:rsid w:val="009D36D0"/>
    <w:rsid w:val="009D3EE3"/>
    <w:rsid w:val="009D4215"/>
    <w:rsid w:val="009D4DD0"/>
    <w:rsid w:val="009D516E"/>
    <w:rsid w:val="009D5361"/>
    <w:rsid w:val="009D5371"/>
    <w:rsid w:val="009D5506"/>
    <w:rsid w:val="009D5795"/>
    <w:rsid w:val="009D5A7D"/>
    <w:rsid w:val="009D5D71"/>
    <w:rsid w:val="009D6070"/>
    <w:rsid w:val="009D6654"/>
    <w:rsid w:val="009D69F1"/>
    <w:rsid w:val="009D6C07"/>
    <w:rsid w:val="009D6DE7"/>
    <w:rsid w:val="009D6EFF"/>
    <w:rsid w:val="009D6FB2"/>
    <w:rsid w:val="009D7136"/>
    <w:rsid w:val="009D7AC8"/>
    <w:rsid w:val="009D7BD5"/>
    <w:rsid w:val="009E0DB7"/>
    <w:rsid w:val="009E125A"/>
    <w:rsid w:val="009E1A6A"/>
    <w:rsid w:val="009E2059"/>
    <w:rsid w:val="009E2229"/>
    <w:rsid w:val="009E2294"/>
    <w:rsid w:val="009E29C2"/>
    <w:rsid w:val="009E2D5C"/>
    <w:rsid w:val="009E304B"/>
    <w:rsid w:val="009E334B"/>
    <w:rsid w:val="009E3514"/>
    <w:rsid w:val="009E353E"/>
    <w:rsid w:val="009E378D"/>
    <w:rsid w:val="009E39CC"/>
    <w:rsid w:val="009E3C42"/>
    <w:rsid w:val="009E3D27"/>
    <w:rsid w:val="009E3EA3"/>
    <w:rsid w:val="009E4460"/>
    <w:rsid w:val="009E4880"/>
    <w:rsid w:val="009E49BA"/>
    <w:rsid w:val="009E4A8C"/>
    <w:rsid w:val="009E4DC6"/>
    <w:rsid w:val="009E5026"/>
    <w:rsid w:val="009E522C"/>
    <w:rsid w:val="009E55BD"/>
    <w:rsid w:val="009E584B"/>
    <w:rsid w:val="009E5886"/>
    <w:rsid w:val="009E5AFB"/>
    <w:rsid w:val="009E5D7A"/>
    <w:rsid w:val="009E5E8D"/>
    <w:rsid w:val="009E61EA"/>
    <w:rsid w:val="009E62CF"/>
    <w:rsid w:val="009E6775"/>
    <w:rsid w:val="009E693A"/>
    <w:rsid w:val="009E696B"/>
    <w:rsid w:val="009E6D88"/>
    <w:rsid w:val="009E7444"/>
    <w:rsid w:val="009E748D"/>
    <w:rsid w:val="009E7BBC"/>
    <w:rsid w:val="009E7D63"/>
    <w:rsid w:val="009E7E69"/>
    <w:rsid w:val="009E7EB6"/>
    <w:rsid w:val="009E7F99"/>
    <w:rsid w:val="009F0299"/>
    <w:rsid w:val="009F08ED"/>
    <w:rsid w:val="009F097E"/>
    <w:rsid w:val="009F0992"/>
    <w:rsid w:val="009F09F4"/>
    <w:rsid w:val="009F0A7C"/>
    <w:rsid w:val="009F0C70"/>
    <w:rsid w:val="009F1107"/>
    <w:rsid w:val="009F18EC"/>
    <w:rsid w:val="009F1920"/>
    <w:rsid w:val="009F1E2E"/>
    <w:rsid w:val="009F22A5"/>
    <w:rsid w:val="009F3AE3"/>
    <w:rsid w:val="009F3C71"/>
    <w:rsid w:val="009F3CA9"/>
    <w:rsid w:val="009F3D5F"/>
    <w:rsid w:val="009F41CC"/>
    <w:rsid w:val="009F4A9F"/>
    <w:rsid w:val="009F4BB1"/>
    <w:rsid w:val="009F4C98"/>
    <w:rsid w:val="009F4E05"/>
    <w:rsid w:val="009F517D"/>
    <w:rsid w:val="009F5321"/>
    <w:rsid w:val="009F5498"/>
    <w:rsid w:val="009F59B9"/>
    <w:rsid w:val="009F6100"/>
    <w:rsid w:val="009F6140"/>
    <w:rsid w:val="009F618E"/>
    <w:rsid w:val="009F63C8"/>
    <w:rsid w:val="009F6449"/>
    <w:rsid w:val="009F6927"/>
    <w:rsid w:val="009F6E23"/>
    <w:rsid w:val="009F7184"/>
    <w:rsid w:val="009F731A"/>
    <w:rsid w:val="009F75FB"/>
    <w:rsid w:val="009F777F"/>
    <w:rsid w:val="00A003E3"/>
    <w:rsid w:val="00A004A3"/>
    <w:rsid w:val="00A007FF"/>
    <w:rsid w:val="00A0081B"/>
    <w:rsid w:val="00A008EB"/>
    <w:rsid w:val="00A00FA3"/>
    <w:rsid w:val="00A01253"/>
    <w:rsid w:val="00A01562"/>
    <w:rsid w:val="00A015C8"/>
    <w:rsid w:val="00A01AF4"/>
    <w:rsid w:val="00A02070"/>
    <w:rsid w:val="00A020A8"/>
    <w:rsid w:val="00A0222F"/>
    <w:rsid w:val="00A025F6"/>
    <w:rsid w:val="00A032FC"/>
    <w:rsid w:val="00A036BF"/>
    <w:rsid w:val="00A0370D"/>
    <w:rsid w:val="00A037BE"/>
    <w:rsid w:val="00A039E2"/>
    <w:rsid w:val="00A03A9A"/>
    <w:rsid w:val="00A03D34"/>
    <w:rsid w:val="00A0405D"/>
    <w:rsid w:val="00A0464F"/>
    <w:rsid w:val="00A04D5F"/>
    <w:rsid w:val="00A0513B"/>
    <w:rsid w:val="00A0571C"/>
    <w:rsid w:val="00A05847"/>
    <w:rsid w:val="00A058FA"/>
    <w:rsid w:val="00A05C30"/>
    <w:rsid w:val="00A05F50"/>
    <w:rsid w:val="00A07203"/>
    <w:rsid w:val="00A074D3"/>
    <w:rsid w:val="00A075DE"/>
    <w:rsid w:val="00A07D96"/>
    <w:rsid w:val="00A10223"/>
    <w:rsid w:val="00A10D13"/>
    <w:rsid w:val="00A10EB0"/>
    <w:rsid w:val="00A10FDC"/>
    <w:rsid w:val="00A11033"/>
    <w:rsid w:val="00A1114A"/>
    <w:rsid w:val="00A122A9"/>
    <w:rsid w:val="00A12838"/>
    <w:rsid w:val="00A1291B"/>
    <w:rsid w:val="00A12953"/>
    <w:rsid w:val="00A12AE9"/>
    <w:rsid w:val="00A12F72"/>
    <w:rsid w:val="00A1337C"/>
    <w:rsid w:val="00A1352F"/>
    <w:rsid w:val="00A13822"/>
    <w:rsid w:val="00A1394F"/>
    <w:rsid w:val="00A13EBC"/>
    <w:rsid w:val="00A141C8"/>
    <w:rsid w:val="00A141FA"/>
    <w:rsid w:val="00A1424E"/>
    <w:rsid w:val="00A1474A"/>
    <w:rsid w:val="00A1491F"/>
    <w:rsid w:val="00A14C3A"/>
    <w:rsid w:val="00A14CE5"/>
    <w:rsid w:val="00A15072"/>
    <w:rsid w:val="00A1549C"/>
    <w:rsid w:val="00A15523"/>
    <w:rsid w:val="00A15539"/>
    <w:rsid w:val="00A15A21"/>
    <w:rsid w:val="00A15A99"/>
    <w:rsid w:val="00A161DB"/>
    <w:rsid w:val="00A163CB"/>
    <w:rsid w:val="00A16454"/>
    <w:rsid w:val="00A16622"/>
    <w:rsid w:val="00A17179"/>
    <w:rsid w:val="00A17920"/>
    <w:rsid w:val="00A17A38"/>
    <w:rsid w:val="00A17CAA"/>
    <w:rsid w:val="00A17F55"/>
    <w:rsid w:val="00A2093A"/>
    <w:rsid w:val="00A20DA0"/>
    <w:rsid w:val="00A213ED"/>
    <w:rsid w:val="00A215EE"/>
    <w:rsid w:val="00A21FFC"/>
    <w:rsid w:val="00A22123"/>
    <w:rsid w:val="00A221BF"/>
    <w:rsid w:val="00A222DE"/>
    <w:rsid w:val="00A227E5"/>
    <w:rsid w:val="00A22BD3"/>
    <w:rsid w:val="00A23228"/>
    <w:rsid w:val="00A23264"/>
    <w:rsid w:val="00A238B7"/>
    <w:rsid w:val="00A23C97"/>
    <w:rsid w:val="00A2425F"/>
    <w:rsid w:val="00A244D5"/>
    <w:rsid w:val="00A24528"/>
    <w:rsid w:val="00A245BE"/>
    <w:rsid w:val="00A24A7C"/>
    <w:rsid w:val="00A24CEF"/>
    <w:rsid w:val="00A24D53"/>
    <w:rsid w:val="00A24E9D"/>
    <w:rsid w:val="00A24FC2"/>
    <w:rsid w:val="00A25B40"/>
    <w:rsid w:val="00A2604A"/>
    <w:rsid w:val="00A26E54"/>
    <w:rsid w:val="00A27061"/>
    <w:rsid w:val="00A27078"/>
    <w:rsid w:val="00A3007D"/>
    <w:rsid w:val="00A305BF"/>
    <w:rsid w:val="00A308B3"/>
    <w:rsid w:val="00A30921"/>
    <w:rsid w:val="00A30DAD"/>
    <w:rsid w:val="00A30FC7"/>
    <w:rsid w:val="00A30FEB"/>
    <w:rsid w:val="00A31093"/>
    <w:rsid w:val="00A31574"/>
    <w:rsid w:val="00A316DA"/>
    <w:rsid w:val="00A318AC"/>
    <w:rsid w:val="00A318B8"/>
    <w:rsid w:val="00A3195A"/>
    <w:rsid w:val="00A31AC6"/>
    <w:rsid w:val="00A31B03"/>
    <w:rsid w:val="00A31BB2"/>
    <w:rsid w:val="00A31D5A"/>
    <w:rsid w:val="00A32568"/>
    <w:rsid w:val="00A3281F"/>
    <w:rsid w:val="00A328D4"/>
    <w:rsid w:val="00A3320D"/>
    <w:rsid w:val="00A3322F"/>
    <w:rsid w:val="00A33757"/>
    <w:rsid w:val="00A33895"/>
    <w:rsid w:val="00A33B14"/>
    <w:rsid w:val="00A33B76"/>
    <w:rsid w:val="00A342F5"/>
    <w:rsid w:val="00A34369"/>
    <w:rsid w:val="00A34CB9"/>
    <w:rsid w:val="00A34FC0"/>
    <w:rsid w:val="00A351F1"/>
    <w:rsid w:val="00A35278"/>
    <w:rsid w:val="00A3555D"/>
    <w:rsid w:val="00A357D1"/>
    <w:rsid w:val="00A35B41"/>
    <w:rsid w:val="00A35D84"/>
    <w:rsid w:val="00A35D8F"/>
    <w:rsid w:val="00A35E15"/>
    <w:rsid w:val="00A35E78"/>
    <w:rsid w:val="00A36293"/>
    <w:rsid w:val="00A3648E"/>
    <w:rsid w:val="00A36B69"/>
    <w:rsid w:val="00A36C08"/>
    <w:rsid w:val="00A36C8E"/>
    <w:rsid w:val="00A371BD"/>
    <w:rsid w:val="00A3722A"/>
    <w:rsid w:val="00A3727E"/>
    <w:rsid w:val="00A3743E"/>
    <w:rsid w:val="00A37818"/>
    <w:rsid w:val="00A37986"/>
    <w:rsid w:val="00A37A86"/>
    <w:rsid w:val="00A37E2D"/>
    <w:rsid w:val="00A37EE8"/>
    <w:rsid w:val="00A40174"/>
    <w:rsid w:val="00A403AE"/>
    <w:rsid w:val="00A405A6"/>
    <w:rsid w:val="00A40B11"/>
    <w:rsid w:val="00A41C51"/>
    <w:rsid w:val="00A421B6"/>
    <w:rsid w:val="00A4266B"/>
    <w:rsid w:val="00A429CF"/>
    <w:rsid w:val="00A42ADE"/>
    <w:rsid w:val="00A4315E"/>
    <w:rsid w:val="00A43292"/>
    <w:rsid w:val="00A4330A"/>
    <w:rsid w:val="00A4333F"/>
    <w:rsid w:val="00A433FC"/>
    <w:rsid w:val="00A4341B"/>
    <w:rsid w:val="00A434B7"/>
    <w:rsid w:val="00A43A3E"/>
    <w:rsid w:val="00A44004"/>
    <w:rsid w:val="00A44137"/>
    <w:rsid w:val="00A44235"/>
    <w:rsid w:val="00A44927"/>
    <w:rsid w:val="00A44966"/>
    <w:rsid w:val="00A44AA3"/>
    <w:rsid w:val="00A44DEB"/>
    <w:rsid w:val="00A4522D"/>
    <w:rsid w:val="00A4530D"/>
    <w:rsid w:val="00A45491"/>
    <w:rsid w:val="00A4555C"/>
    <w:rsid w:val="00A45642"/>
    <w:rsid w:val="00A4587F"/>
    <w:rsid w:val="00A45E9A"/>
    <w:rsid w:val="00A45EA0"/>
    <w:rsid w:val="00A45EBD"/>
    <w:rsid w:val="00A46278"/>
    <w:rsid w:val="00A4691E"/>
    <w:rsid w:val="00A46D52"/>
    <w:rsid w:val="00A46E83"/>
    <w:rsid w:val="00A46F50"/>
    <w:rsid w:val="00A46FC0"/>
    <w:rsid w:val="00A47505"/>
    <w:rsid w:val="00A4797C"/>
    <w:rsid w:val="00A47B1B"/>
    <w:rsid w:val="00A47C42"/>
    <w:rsid w:val="00A50146"/>
    <w:rsid w:val="00A504EF"/>
    <w:rsid w:val="00A51164"/>
    <w:rsid w:val="00A512E7"/>
    <w:rsid w:val="00A51724"/>
    <w:rsid w:val="00A51733"/>
    <w:rsid w:val="00A51E8A"/>
    <w:rsid w:val="00A52140"/>
    <w:rsid w:val="00A52568"/>
    <w:rsid w:val="00A52B4D"/>
    <w:rsid w:val="00A52BE0"/>
    <w:rsid w:val="00A52CBA"/>
    <w:rsid w:val="00A5350E"/>
    <w:rsid w:val="00A53807"/>
    <w:rsid w:val="00A5388D"/>
    <w:rsid w:val="00A538E9"/>
    <w:rsid w:val="00A539CD"/>
    <w:rsid w:val="00A53A3B"/>
    <w:rsid w:val="00A53D67"/>
    <w:rsid w:val="00A53DD0"/>
    <w:rsid w:val="00A542AF"/>
    <w:rsid w:val="00A542F6"/>
    <w:rsid w:val="00A544DF"/>
    <w:rsid w:val="00A5453D"/>
    <w:rsid w:val="00A5471F"/>
    <w:rsid w:val="00A54886"/>
    <w:rsid w:val="00A54909"/>
    <w:rsid w:val="00A54B40"/>
    <w:rsid w:val="00A54D74"/>
    <w:rsid w:val="00A54E53"/>
    <w:rsid w:val="00A55085"/>
    <w:rsid w:val="00A5524F"/>
    <w:rsid w:val="00A552C6"/>
    <w:rsid w:val="00A55483"/>
    <w:rsid w:val="00A55525"/>
    <w:rsid w:val="00A55897"/>
    <w:rsid w:val="00A55D85"/>
    <w:rsid w:val="00A5641E"/>
    <w:rsid w:val="00A56644"/>
    <w:rsid w:val="00A568F7"/>
    <w:rsid w:val="00A569C8"/>
    <w:rsid w:val="00A5760C"/>
    <w:rsid w:val="00A577F1"/>
    <w:rsid w:val="00A57D61"/>
    <w:rsid w:val="00A601E7"/>
    <w:rsid w:val="00A605D6"/>
    <w:rsid w:val="00A606AF"/>
    <w:rsid w:val="00A609DB"/>
    <w:rsid w:val="00A60BA4"/>
    <w:rsid w:val="00A60C6B"/>
    <w:rsid w:val="00A610A9"/>
    <w:rsid w:val="00A61477"/>
    <w:rsid w:val="00A61968"/>
    <w:rsid w:val="00A61988"/>
    <w:rsid w:val="00A619B4"/>
    <w:rsid w:val="00A61F8D"/>
    <w:rsid w:val="00A6219B"/>
    <w:rsid w:val="00A621F6"/>
    <w:rsid w:val="00A62A15"/>
    <w:rsid w:val="00A62CAF"/>
    <w:rsid w:val="00A62E49"/>
    <w:rsid w:val="00A62EA5"/>
    <w:rsid w:val="00A640F5"/>
    <w:rsid w:val="00A643BD"/>
    <w:rsid w:val="00A644F1"/>
    <w:rsid w:val="00A646FD"/>
    <w:rsid w:val="00A647A6"/>
    <w:rsid w:val="00A64A13"/>
    <w:rsid w:val="00A65767"/>
    <w:rsid w:val="00A659AE"/>
    <w:rsid w:val="00A65AC0"/>
    <w:rsid w:val="00A65AF2"/>
    <w:rsid w:val="00A65B0C"/>
    <w:rsid w:val="00A65C15"/>
    <w:rsid w:val="00A66573"/>
    <w:rsid w:val="00A66657"/>
    <w:rsid w:val="00A672CE"/>
    <w:rsid w:val="00A673F1"/>
    <w:rsid w:val="00A6764E"/>
    <w:rsid w:val="00A6788C"/>
    <w:rsid w:val="00A67D73"/>
    <w:rsid w:val="00A67F09"/>
    <w:rsid w:val="00A67F4E"/>
    <w:rsid w:val="00A7018D"/>
    <w:rsid w:val="00A70491"/>
    <w:rsid w:val="00A704F0"/>
    <w:rsid w:val="00A70C01"/>
    <w:rsid w:val="00A70D20"/>
    <w:rsid w:val="00A7125B"/>
    <w:rsid w:val="00A71E9A"/>
    <w:rsid w:val="00A721ED"/>
    <w:rsid w:val="00A724C6"/>
    <w:rsid w:val="00A72A16"/>
    <w:rsid w:val="00A72A3C"/>
    <w:rsid w:val="00A72B72"/>
    <w:rsid w:val="00A72E78"/>
    <w:rsid w:val="00A73A79"/>
    <w:rsid w:val="00A73A99"/>
    <w:rsid w:val="00A7417C"/>
    <w:rsid w:val="00A745A2"/>
    <w:rsid w:val="00A749DA"/>
    <w:rsid w:val="00A74DB3"/>
    <w:rsid w:val="00A74E64"/>
    <w:rsid w:val="00A754D4"/>
    <w:rsid w:val="00A757DA"/>
    <w:rsid w:val="00A75916"/>
    <w:rsid w:val="00A763E4"/>
    <w:rsid w:val="00A763EA"/>
    <w:rsid w:val="00A767DF"/>
    <w:rsid w:val="00A76894"/>
    <w:rsid w:val="00A76F90"/>
    <w:rsid w:val="00A770A0"/>
    <w:rsid w:val="00A77B71"/>
    <w:rsid w:val="00A77CFA"/>
    <w:rsid w:val="00A8002C"/>
    <w:rsid w:val="00A8006D"/>
    <w:rsid w:val="00A80118"/>
    <w:rsid w:val="00A80144"/>
    <w:rsid w:val="00A80901"/>
    <w:rsid w:val="00A80A68"/>
    <w:rsid w:val="00A81BA7"/>
    <w:rsid w:val="00A81E2D"/>
    <w:rsid w:val="00A82776"/>
    <w:rsid w:val="00A829DB"/>
    <w:rsid w:val="00A829F9"/>
    <w:rsid w:val="00A832C4"/>
    <w:rsid w:val="00A83A7D"/>
    <w:rsid w:val="00A83B51"/>
    <w:rsid w:val="00A83C14"/>
    <w:rsid w:val="00A84983"/>
    <w:rsid w:val="00A85089"/>
    <w:rsid w:val="00A85A5F"/>
    <w:rsid w:val="00A85AB2"/>
    <w:rsid w:val="00A861CA"/>
    <w:rsid w:val="00A86423"/>
    <w:rsid w:val="00A866EA"/>
    <w:rsid w:val="00A86AF5"/>
    <w:rsid w:val="00A87035"/>
    <w:rsid w:val="00A87093"/>
    <w:rsid w:val="00A872D8"/>
    <w:rsid w:val="00A87780"/>
    <w:rsid w:val="00A87B2B"/>
    <w:rsid w:val="00A87D3C"/>
    <w:rsid w:val="00A90163"/>
    <w:rsid w:val="00A90379"/>
    <w:rsid w:val="00A904A1"/>
    <w:rsid w:val="00A90677"/>
    <w:rsid w:val="00A90684"/>
    <w:rsid w:val="00A90789"/>
    <w:rsid w:val="00A90979"/>
    <w:rsid w:val="00A90D94"/>
    <w:rsid w:val="00A90E9E"/>
    <w:rsid w:val="00A912E5"/>
    <w:rsid w:val="00A91546"/>
    <w:rsid w:val="00A9198F"/>
    <w:rsid w:val="00A91D56"/>
    <w:rsid w:val="00A920F5"/>
    <w:rsid w:val="00A9280D"/>
    <w:rsid w:val="00A92E4F"/>
    <w:rsid w:val="00A93911"/>
    <w:rsid w:val="00A93E10"/>
    <w:rsid w:val="00A941B1"/>
    <w:rsid w:val="00A942F8"/>
    <w:rsid w:val="00A9438B"/>
    <w:rsid w:val="00A9439C"/>
    <w:rsid w:val="00A945D2"/>
    <w:rsid w:val="00A945F7"/>
    <w:rsid w:val="00A9479E"/>
    <w:rsid w:val="00A94DE7"/>
    <w:rsid w:val="00A950B5"/>
    <w:rsid w:val="00A9548B"/>
    <w:rsid w:val="00A9578C"/>
    <w:rsid w:val="00A965EF"/>
    <w:rsid w:val="00A969AA"/>
    <w:rsid w:val="00A96A23"/>
    <w:rsid w:val="00A96C4E"/>
    <w:rsid w:val="00A96CBD"/>
    <w:rsid w:val="00A971C3"/>
    <w:rsid w:val="00A973AE"/>
    <w:rsid w:val="00A97EA1"/>
    <w:rsid w:val="00AA06C7"/>
    <w:rsid w:val="00AA0E8D"/>
    <w:rsid w:val="00AA0FCB"/>
    <w:rsid w:val="00AA114F"/>
    <w:rsid w:val="00AA1215"/>
    <w:rsid w:val="00AA138E"/>
    <w:rsid w:val="00AA14F0"/>
    <w:rsid w:val="00AA1704"/>
    <w:rsid w:val="00AA1E21"/>
    <w:rsid w:val="00AA2329"/>
    <w:rsid w:val="00AA259F"/>
    <w:rsid w:val="00AA278C"/>
    <w:rsid w:val="00AA27D8"/>
    <w:rsid w:val="00AA285C"/>
    <w:rsid w:val="00AA2F1F"/>
    <w:rsid w:val="00AA3063"/>
    <w:rsid w:val="00AA3180"/>
    <w:rsid w:val="00AA3186"/>
    <w:rsid w:val="00AA3966"/>
    <w:rsid w:val="00AA3C03"/>
    <w:rsid w:val="00AA3E89"/>
    <w:rsid w:val="00AA4005"/>
    <w:rsid w:val="00AA4A9F"/>
    <w:rsid w:val="00AA5A7D"/>
    <w:rsid w:val="00AA5DE8"/>
    <w:rsid w:val="00AA5F96"/>
    <w:rsid w:val="00AA62C4"/>
    <w:rsid w:val="00AA68AA"/>
    <w:rsid w:val="00AA6956"/>
    <w:rsid w:val="00AA6970"/>
    <w:rsid w:val="00AA6C9B"/>
    <w:rsid w:val="00AA71F1"/>
    <w:rsid w:val="00AA76E2"/>
    <w:rsid w:val="00AA7B63"/>
    <w:rsid w:val="00AA7F31"/>
    <w:rsid w:val="00AB032C"/>
    <w:rsid w:val="00AB086D"/>
    <w:rsid w:val="00AB0970"/>
    <w:rsid w:val="00AB10C2"/>
    <w:rsid w:val="00AB11DD"/>
    <w:rsid w:val="00AB1C2D"/>
    <w:rsid w:val="00AB1C43"/>
    <w:rsid w:val="00AB1E4E"/>
    <w:rsid w:val="00AB1EBC"/>
    <w:rsid w:val="00AB230D"/>
    <w:rsid w:val="00AB297E"/>
    <w:rsid w:val="00AB3055"/>
    <w:rsid w:val="00AB31E7"/>
    <w:rsid w:val="00AB3FCF"/>
    <w:rsid w:val="00AB4084"/>
    <w:rsid w:val="00AB40C0"/>
    <w:rsid w:val="00AB425D"/>
    <w:rsid w:val="00AB4474"/>
    <w:rsid w:val="00AB4590"/>
    <w:rsid w:val="00AB494D"/>
    <w:rsid w:val="00AB4BE1"/>
    <w:rsid w:val="00AB57D2"/>
    <w:rsid w:val="00AB5AAA"/>
    <w:rsid w:val="00AB61E5"/>
    <w:rsid w:val="00AB65B1"/>
    <w:rsid w:val="00AB660D"/>
    <w:rsid w:val="00AB6758"/>
    <w:rsid w:val="00AB6F38"/>
    <w:rsid w:val="00AB72A2"/>
    <w:rsid w:val="00AB7884"/>
    <w:rsid w:val="00AB78DB"/>
    <w:rsid w:val="00AB790B"/>
    <w:rsid w:val="00AC01EE"/>
    <w:rsid w:val="00AC01FB"/>
    <w:rsid w:val="00AC0B2C"/>
    <w:rsid w:val="00AC11E9"/>
    <w:rsid w:val="00AC1213"/>
    <w:rsid w:val="00AC12F9"/>
    <w:rsid w:val="00AC1792"/>
    <w:rsid w:val="00AC1B24"/>
    <w:rsid w:val="00AC1F80"/>
    <w:rsid w:val="00AC28A1"/>
    <w:rsid w:val="00AC2C27"/>
    <w:rsid w:val="00AC2D5E"/>
    <w:rsid w:val="00AC2F60"/>
    <w:rsid w:val="00AC2FE8"/>
    <w:rsid w:val="00AC3201"/>
    <w:rsid w:val="00AC327F"/>
    <w:rsid w:val="00AC3484"/>
    <w:rsid w:val="00AC34E3"/>
    <w:rsid w:val="00AC34F1"/>
    <w:rsid w:val="00AC37ED"/>
    <w:rsid w:val="00AC3BCD"/>
    <w:rsid w:val="00AC3E0B"/>
    <w:rsid w:val="00AC4024"/>
    <w:rsid w:val="00AC43D5"/>
    <w:rsid w:val="00AC4424"/>
    <w:rsid w:val="00AC47F0"/>
    <w:rsid w:val="00AC48EF"/>
    <w:rsid w:val="00AC4D51"/>
    <w:rsid w:val="00AC539F"/>
    <w:rsid w:val="00AC5431"/>
    <w:rsid w:val="00AC55C2"/>
    <w:rsid w:val="00AC598F"/>
    <w:rsid w:val="00AC5C4B"/>
    <w:rsid w:val="00AC5F6A"/>
    <w:rsid w:val="00AC6111"/>
    <w:rsid w:val="00AC6257"/>
    <w:rsid w:val="00AC6410"/>
    <w:rsid w:val="00AC6791"/>
    <w:rsid w:val="00AC6847"/>
    <w:rsid w:val="00AC6CDD"/>
    <w:rsid w:val="00AC6DEF"/>
    <w:rsid w:val="00AC7367"/>
    <w:rsid w:val="00AC7372"/>
    <w:rsid w:val="00AC792C"/>
    <w:rsid w:val="00AC7B0E"/>
    <w:rsid w:val="00AD0005"/>
    <w:rsid w:val="00AD09E5"/>
    <w:rsid w:val="00AD0BCA"/>
    <w:rsid w:val="00AD10AF"/>
    <w:rsid w:val="00AD112D"/>
    <w:rsid w:val="00AD17F4"/>
    <w:rsid w:val="00AD1A92"/>
    <w:rsid w:val="00AD1FF3"/>
    <w:rsid w:val="00AD2128"/>
    <w:rsid w:val="00AD2455"/>
    <w:rsid w:val="00AD27CF"/>
    <w:rsid w:val="00AD29EB"/>
    <w:rsid w:val="00AD339D"/>
    <w:rsid w:val="00AD3B2C"/>
    <w:rsid w:val="00AD3E72"/>
    <w:rsid w:val="00AD3E92"/>
    <w:rsid w:val="00AD43F6"/>
    <w:rsid w:val="00AD463F"/>
    <w:rsid w:val="00AD4DF8"/>
    <w:rsid w:val="00AD5181"/>
    <w:rsid w:val="00AD54F7"/>
    <w:rsid w:val="00AD5991"/>
    <w:rsid w:val="00AD5C0D"/>
    <w:rsid w:val="00AD6338"/>
    <w:rsid w:val="00AD6496"/>
    <w:rsid w:val="00AD6E2B"/>
    <w:rsid w:val="00AD70CC"/>
    <w:rsid w:val="00AD759B"/>
    <w:rsid w:val="00AD7629"/>
    <w:rsid w:val="00AD7BDA"/>
    <w:rsid w:val="00AE0211"/>
    <w:rsid w:val="00AE0320"/>
    <w:rsid w:val="00AE0B9C"/>
    <w:rsid w:val="00AE0D9D"/>
    <w:rsid w:val="00AE11AE"/>
    <w:rsid w:val="00AE1485"/>
    <w:rsid w:val="00AE19E1"/>
    <w:rsid w:val="00AE1AD9"/>
    <w:rsid w:val="00AE1BD9"/>
    <w:rsid w:val="00AE2153"/>
    <w:rsid w:val="00AE2319"/>
    <w:rsid w:val="00AE245F"/>
    <w:rsid w:val="00AE262F"/>
    <w:rsid w:val="00AE2669"/>
    <w:rsid w:val="00AE291B"/>
    <w:rsid w:val="00AE2FC0"/>
    <w:rsid w:val="00AE311C"/>
    <w:rsid w:val="00AE313A"/>
    <w:rsid w:val="00AE3458"/>
    <w:rsid w:val="00AE3E3F"/>
    <w:rsid w:val="00AE40EA"/>
    <w:rsid w:val="00AE4242"/>
    <w:rsid w:val="00AE45DA"/>
    <w:rsid w:val="00AE4761"/>
    <w:rsid w:val="00AE4A51"/>
    <w:rsid w:val="00AE4A74"/>
    <w:rsid w:val="00AE4CCA"/>
    <w:rsid w:val="00AE4F5F"/>
    <w:rsid w:val="00AE50D9"/>
    <w:rsid w:val="00AE5544"/>
    <w:rsid w:val="00AE57E7"/>
    <w:rsid w:val="00AE6320"/>
    <w:rsid w:val="00AE64F7"/>
    <w:rsid w:val="00AE673B"/>
    <w:rsid w:val="00AE68DC"/>
    <w:rsid w:val="00AE6D28"/>
    <w:rsid w:val="00AE7081"/>
    <w:rsid w:val="00AE7242"/>
    <w:rsid w:val="00AE7584"/>
    <w:rsid w:val="00AE7995"/>
    <w:rsid w:val="00AE7A5D"/>
    <w:rsid w:val="00AE7B35"/>
    <w:rsid w:val="00AE7DD5"/>
    <w:rsid w:val="00AF01A1"/>
    <w:rsid w:val="00AF10CE"/>
    <w:rsid w:val="00AF1A08"/>
    <w:rsid w:val="00AF1F01"/>
    <w:rsid w:val="00AF20D0"/>
    <w:rsid w:val="00AF36BA"/>
    <w:rsid w:val="00AF3820"/>
    <w:rsid w:val="00AF3F4B"/>
    <w:rsid w:val="00AF45F9"/>
    <w:rsid w:val="00AF4690"/>
    <w:rsid w:val="00AF4B68"/>
    <w:rsid w:val="00AF4D32"/>
    <w:rsid w:val="00AF51C7"/>
    <w:rsid w:val="00AF5201"/>
    <w:rsid w:val="00AF5659"/>
    <w:rsid w:val="00AF5BD6"/>
    <w:rsid w:val="00AF611B"/>
    <w:rsid w:val="00AF6297"/>
    <w:rsid w:val="00AF6441"/>
    <w:rsid w:val="00AF648D"/>
    <w:rsid w:val="00AF68AF"/>
    <w:rsid w:val="00AF6E91"/>
    <w:rsid w:val="00AF74A1"/>
    <w:rsid w:val="00AF75B0"/>
    <w:rsid w:val="00AF75FC"/>
    <w:rsid w:val="00AF75FD"/>
    <w:rsid w:val="00AF7883"/>
    <w:rsid w:val="00AF7BED"/>
    <w:rsid w:val="00AF7FA5"/>
    <w:rsid w:val="00B001F6"/>
    <w:rsid w:val="00B002CF"/>
    <w:rsid w:val="00B00736"/>
    <w:rsid w:val="00B00994"/>
    <w:rsid w:val="00B0117F"/>
    <w:rsid w:val="00B017B8"/>
    <w:rsid w:val="00B0184B"/>
    <w:rsid w:val="00B01ABE"/>
    <w:rsid w:val="00B01B71"/>
    <w:rsid w:val="00B021BD"/>
    <w:rsid w:val="00B0227E"/>
    <w:rsid w:val="00B026D9"/>
    <w:rsid w:val="00B02C52"/>
    <w:rsid w:val="00B02CF1"/>
    <w:rsid w:val="00B034A6"/>
    <w:rsid w:val="00B03B93"/>
    <w:rsid w:val="00B03B96"/>
    <w:rsid w:val="00B048E3"/>
    <w:rsid w:val="00B04A0D"/>
    <w:rsid w:val="00B04E68"/>
    <w:rsid w:val="00B05271"/>
    <w:rsid w:val="00B0557A"/>
    <w:rsid w:val="00B05727"/>
    <w:rsid w:val="00B05884"/>
    <w:rsid w:val="00B0604E"/>
    <w:rsid w:val="00B06143"/>
    <w:rsid w:val="00B0640C"/>
    <w:rsid w:val="00B066D2"/>
    <w:rsid w:val="00B0672E"/>
    <w:rsid w:val="00B069A6"/>
    <w:rsid w:val="00B06C06"/>
    <w:rsid w:val="00B06F1D"/>
    <w:rsid w:val="00B070CD"/>
    <w:rsid w:val="00B07877"/>
    <w:rsid w:val="00B07D1A"/>
    <w:rsid w:val="00B100A4"/>
    <w:rsid w:val="00B1091B"/>
    <w:rsid w:val="00B10A6E"/>
    <w:rsid w:val="00B10C9C"/>
    <w:rsid w:val="00B115F6"/>
    <w:rsid w:val="00B1174B"/>
    <w:rsid w:val="00B119FD"/>
    <w:rsid w:val="00B11FD2"/>
    <w:rsid w:val="00B12094"/>
    <w:rsid w:val="00B1240A"/>
    <w:rsid w:val="00B129F9"/>
    <w:rsid w:val="00B12B0E"/>
    <w:rsid w:val="00B12BDD"/>
    <w:rsid w:val="00B12FF4"/>
    <w:rsid w:val="00B13619"/>
    <w:rsid w:val="00B13875"/>
    <w:rsid w:val="00B13BBB"/>
    <w:rsid w:val="00B13DB1"/>
    <w:rsid w:val="00B15340"/>
    <w:rsid w:val="00B156C8"/>
    <w:rsid w:val="00B15AE2"/>
    <w:rsid w:val="00B15CE1"/>
    <w:rsid w:val="00B16364"/>
    <w:rsid w:val="00B1651F"/>
    <w:rsid w:val="00B1684D"/>
    <w:rsid w:val="00B16E38"/>
    <w:rsid w:val="00B16E4A"/>
    <w:rsid w:val="00B17531"/>
    <w:rsid w:val="00B176A2"/>
    <w:rsid w:val="00B17838"/>
    <w:rsid w:val="00B17ED8"/>
    <w:rsid w:val="00B17F53"/>
    <w:rsid w:val="00B20318"/>
    <w:rsid w:val="00B20587"/>
    <w:rsid w:val="00B20B43"/>
    <w:rsid w:val="00B21413"/>
    <w:rsid w:val="00B21CD3"/>
    <w:rsid w:val="00B21E6C"/>
    <w:rsid w:val="00B22397"/>
    <w:rsid w:val="00B22994"/>
    <w:rsid w:val="00B22BB0"/>
    <w:rsid w:val="00B22C3F"/>
    <w:rsid w:val="00B22DF0"/>
    <w:rsid w:val="00B22EB1"/>
    <w:rsid w:val="00B23035"/>
    <w:rsid w:val="00B230C4"/>
    <w:rsid w:val="00B2346A"/>
    <w:rsid w:val="00B2370E"/>
    <w:rsid w:val="00B23794"/>
    <w:rsid w:val="00B23BA8"/>
    <w:rsid w:val="00B23BF6"/>
    <w:rsid w:val="00B23F7A"/>
    <w:rsid w:val="00B24193"/>
    <w:rsid w:val="00B24B39"/>
    <w:rsid w:val="00B24E8F"/>
    <w:rsid w:val="00B24F91"/>
    <w:rsid w:val="00B253BE"/>
    <w:rsid w:val="00B256E2"/>
    <w:rsid w:val="00B2574D"/>
    <w:rsid w:val="00B263D0"/>
    <w:rsid w:val="00B26602"/>
    <w:rsid w:val="00B26A5F"/>
    <w:rsid w:val="00B26E62"/>
    <w:rsid w:val="00B26EE3"/>
    <w:rsid w:val="00B26FFB"/>
    <w:rsid w:val="00B302C5"/>
    <w:rsid w:val="00B304C9"/>
    <w:rsid w:val="00B30561"/>
    <w:rsid w:val="00B30808"/>
    <w:rsid w:val="00B30A38"/>
    <w:rsid w:val="00B30C5B"/>
    <w:rsid w:val="00B30D7F"/>
    <w:rsid w:val="00B313A1"/>
    <w:rsid w:val="00B319D6"/>
    <w:rsid w:val="00B31A78"/>
    <w:rsid w:val="00B31D8C"/>
    <w:rsid w:val="00B32BDE"/>
    <w:rsid w:val="00B32DA6"/>
    <w:rsid w:val="00B32E6E"/>
    <w:rsid w:val="00B32F90"/>
    <w:rsid w:val="00B333DD"/>
    <w:rsid w:val="00B33615"/>
    <w:rsid w:val="00B33A1D"/>
    <w:rsid w:val="00B33BCE"/>
    <w:rsid w:val="00B33D9D"/>
    <w:rsid w:val="00B34039"/>
    <w:rsid w:val="00B34581"/>
    <w:rsid w:val="00B34746"/>
    <w:rsid w:val="00B34DC8"/>
    <w:rsid w:val="00B350D7"/>
    <w:rsid w:val="00B35B17"/>
    <w:rsid w:val="00B35DA7"/>
    <w:rsid w:val="00B35EDF"/>
    <w:rsid w:val="00B3606D"/>
    <w:rsid w:val="00B3632B"/>
    <w:rsid w:val="00B36596"/>
    <w:rsid w:val="00B36825"/>
    <w:rsid w:val="00B368E6"/>
    <w:rsid w:val="00B3691B"/>
    <w:rsid w:val="00B36947"/>
    <w:rsid w:val="00B36A68"/>
    <w:rsid w:val="00B36BB7"/>
    <w:rsid w:val="00B36BCD"/>
    <w:rsid w:val="00B36D84"/>
    <w:rsid w:val="00B370C9"/>
    <w:rsid w:val="00B37DC4"/>
    <w:rsid w:val="00B4022E"/>
    <w:rsid w:val="00B40311"/>
    <w:rsid w:val="00B40982"/>
    <w:rsid w:val="00B40CF5"/>
    <w:rsid w:val="00B40E71"/>
    <w:rsid w:val="00B411E5"/>
    <w:rsid w:val="00B41244"/>
    <w:rsid w:val="00B412CB"/>
    <w:rsid w:val="00B41342"/>
    <w:rsid w:val="00B417A1"/>
    <w:rsid w:val="00B418EA"/>
    <w:rsid w:val="00B4194B"/>
    <w:rsid w:val="00B4219B"/>
    <w:rsid w:val="00B42534"/>
    <w:rsid w:val="00B42589"/>
    <w:rsid w:val="00B427F3"/>
    <w:rsid w:val="00B4288D"/>
    <w:rsid w:val="00B428EC"/>
    <w:rsid w:val="00B42A1B"/>
    <w:rsid w:val="00B43137"/>
    <w:rsid w:val="00B43AC4"/>
    <w:rsid w:val="00B43C2F"/>
    <w:rsid w:val="00B43C66"/>
    <w:rsid w:val="00B43F40"/>
    <w:rsid w:val="00B4414C"/>
    <w:rsid w:val="00B444FD"/>
    <w:rsid w:val="00B45618"/>
    <w:rsid w:val="00B456A1"/>
    <w:rsid w:val="00B4572C"/>
    <w:rsid w:val="00B45766"/>
    <w:rsid w:val="00B46009"/>
    <w:rsid w:val="00B466CB"/>
    <w:rsid w:val="00B46982"/>
    <w:rsid w:val="00B46CC0"/>
    <w:rsid w:val="00B46F54"/>
    <w:rsid w:val="00B4729D"/>
    <w:rsid w:val="00B472D1"/>
    <w:rsid w:val="00B4754B"/>
    <w:rsid w:val="00B4758E"/>
    <w:rsid w:val="00B476E3"/>
    <w:rsid w:val="00B47B1B"/>
    <w:rsid w:val="00B47B28"/>
    <w:rsid w:val="00B47BDD"/>
    <w:rsid w:val="00B503FF"/>
    <w:rsid w:val="00B506AC"/>
    <w:rsid w:val="00B50704"/>
    <w:rsid w:val="00B50A9A"/>
    <w:rsid w:val="00B510BC"/>
    <w:rsid w:val="00B5131A"/>
    <w:rsid w:val="00B513E4"/>
    <w:rsid w:val="00B51648"/>
    <w:rsid w:val="00B519F7"/>
    <w:rsid w:val="00B51A7D"/>
    <w:rsid w:val="00B51AD3"/>
    <w:rsid w:val="00B520CB"/>
    <w:rsid w:val="00B521B3"/>
    <w:rsid w:val="00B52788"/>
    <w:rsid w:val="00B527A4"/>
    <w:rsid w:val="00B52D4E"/>
    <w:rsid w:val="00B53509"/>
    <w:rsid w:val="00B537EF"/>
    <w:rsid w:val="00B5380C"/>
    <w:rsid w:val="00B543FD"/>
    <w:rsid w:val="00B54622"/>
    <w:rsid w:val="00B546AB"/>
    <w:rsid w:val="00B548D0"/>
    <w:rsid w:val="00B549FD"/>
    <w:rsid w:val="00B54AA5"/>
    <w:rsid w:val="00B54AD1"/>
    <w:rsid w:val="00B54BAF"/>
    <w:rsid w:val="00B54F3A"/>
    <w:rsid w:val="00B550E2"/>
    <w:rsid w:val="00B55A03"/>
    <w:rsid w:val="00B55CBD"/>
    <w:rsid w:val="00B55F01"/>
    <w:rsid w:val="00B565BB"/>
    <w:rsid w:val="00B56631"/>
    <w:rsid w:val="00B56AC0"/>
    <w:rsid w:val="00B56B17"/>
    <w:rsid w:val="00B56D28"/>
    <w:rsid w:val="00B56E39"/>
    <w:rsid w:val="00B5703C"/>
    <w:rsid w:val="00B57042"/>
    <w:rsid w:val="00B570BA"/>
    <w:rsid w:val="00B57452"/>
    <w:rsid w:val="00B57552"/>
    <w:rsid w:val="00B5766C"/>
    <w:rsid w:val="00B57EE5"/>
    <w:rsid w:val="00B6005F"/>
    <w:rsid w:val="00B600C7"/>
    <w:rsid w:val="00B60608"/>
    <w:rsid w:val="00B60D22"/>
    <w:rsid w:val="00B60D27"/>
    <w:rsid w:val="00B61007"/>
    <w:rsid w:val="00B61063"/>
    <w:rsid w:val="00B61EA2"/>
    <w:rsid w:val="00B6253A"/>
    <w:rsid w:val="00B626E1"/>
    <w:rsid w:val="00B62784"/>
    <w:rsid w:val="00B62910"/>
    <w:rsid w:val="00B63150"/>
    <w:rsid w:val="00B63321"/>
    <w:rsid w:val="00B63929"/>
    <w:rsid w:val="00B63F64"/>
    <w:rsid w:val="00B6407E"/>
    <w:rsid w:val="00B642A4"/>
    <w:rsid w:val="00B642E2"/>
    <w:rsid w:val="00B6452A"/>
    <w:rsid w:val="00B647D2"/>
    <w:rsid w:val="00B64BB6"/>
    <w:rsid w:val="00B64F66"/>
    <w:rsid w:val="00B65033"/>
    <w:rsid w:val="00B65154"/>
    <w:rsid w:val="00B65462"/>
    <w:rsid w:val="00B665BD"/>
    <w:rsid w:val="00B66C36"/>
    <w:rsid w:val="00B66E29"/>
    <w:rsid w:val="00B66E44"/>
    <w:rsid w:val="00B6719E"/>
    <w:rsid w:val="00B6775E"/>
    <w:rsid w:val="00B678BE"/>
    <w:rsid w:val="00B67AB1"/>
    <w:rsid w:val="00B70150"/>
    <w:rsid w:val="00B701D3"/>
    <w:rsid w:val="00B704AD"/>
    <w:rsid w:val="00B70780"/>
    <w:rsid w:val="00B70BBB"/>
    <w:rsid w:val="00B70C48"/>
    <w:rsid w:val="00B710C2"/>
    <w:rsid w:val="00B71441"/>
    <w:rsid w:val="00B71919"/>
    <w:rsid w:val="00B71DE1"/>
    <w:rsid w:val="00B7200B"/>
    <w:rsid w:val="00B72188"/>
    <w:rsid w:val="00B72234"/>
    <w:rsid w:val="00B72730"/>
    <w:rsid w:val="00B72951"/>
    <w:rsid w:val="00B72AFA"/>
    <w:rsid w:val="00B72B50"/>
    <w:rsid w:val="00B72EBD"/>
    <w:rsid w:val="00B72FC8"/>
    <w:rsid w:val="00B730D7"/>
    <w:rsid w:val="00B73261"/>
    <w:rsid w:val="00B7349F"/>
    <w:rsid w:val="00B73CC4"/>
    <w:rsid w:val="00B741FC"/>
    <w:rsid w:val="00B74214"/>
    <w:rsid w:val="00B7457A"/>
    <w:rsid w:val="00B7468C"/>
    <w:rsid w:val="00B74DF1"/>
    <w:rsid w:val="00B75043"/>
    <w:rsid w:val="00B756D4"/>
    <w:rsid w:val="00B7573E"/>
    <w:rsid w:val="00B75789"/>
    <w:rsid w:val="00B75925"/>
    <w:rsid w:val="00B75B7E"/>
    <w:rsid w:val="00B7691B"/>
    <w:rsid w:val="00B76A9D"/>
    <w:rsid w:val="00B76C24"/>
    <w:rsid w:val="00B76CBB"/>
    <w:rsid w:val="00B76EA6"/>
    <w:rsid w:val="00B771EA"/>
    <w:rsid w:val="00B8007E"/>
    <w:rsid w:val="00B800BD"/>
    <w:rsid w:val="00B8029C"/>
    <w:rsid w:val="00B8081D"/>
    <w:rsid w:val="00B808A7"/>
    <w:rsid w:val="00B80C64"/>
    <w:rsid w:val="00B8211E"/>
    <w:rsid w:val="00B822FD"/>
    <w:rsid w:val="00B8284B"/>
    <w:rsid w:val="00B82C20"/>
    <w:rsid w:val="00B831A9"/>
    <w:rsid w:val="00B838B7"/>
    <w:rsid w:val="00B83A1C"/>
    <w:rsid w:val="00B83D3D"/>
    <w:rsid w:val="00B83D8E"/>
    <w:rsid w:val="00B84093"/>
    <w:rsid w:val="00B84246"/>
    <w:rsid w:val="00B84983"/>
    <w:rsid w:val="00B8503E"/>
    <w:rsid w:val="00B8510B"/>
    <w:rsid w:val="00B85689"/>
    <w:rsid w:val="00B85D14"/>
    <w:rsid w:val="00B85E71"/>
    <w:rsid w:val="00B86047"/>
    <w:rsid w:val="00B87C4E"/>
    <w:rsid w:val="00B87DEB"/>
    <w:rsid w:val="00B87F85"/>
    <w:rsid w:val="00B900DE"/>
    <w:rsid w:val="00B9018A"/>
    <w:rsid w:val="00B904AB"/>
    <w:rsid w:val="00B90DD9"/>
    <w:rsid w:val="00B91036"/>
    <w:rsid w:val="00B91387"/>
    <w:rsid w:val="00B91821"/>
    <w:rsid w:val="00B91EA8"/>
    <w:rsid w:val="00B921A0"/>
    <w:rsid w:val="00B9227C"/>
    <w:rsid w:val="00B922B9"/>
    <w:rsid w:val="00B924FA"/>
    <w:rsid w:val="00B9297B"/>
    <w:rsid w:val="00B92A16"/>
    <w:rsid w:val="00B92C68"/>
    <w:rsid w:val="00B92E84"/>
    <w:rsid w:val="00B93090"/>
    <w:rsid w:val="00B9389F"/>
    <w:rsid w:val="00B93A2E"/>
    <w:rsid w:val="00B93DCE"/>
    <w:rsid w:val="00B940F7"/>
    <w:rsid w:val="00B94375"/>
    <w:rsid w:val="00B9447F"/>
    <w:rsid w:val="00B9450B"/>
    <w:rsid w:val="00B94937"/>
    <w:rsid w:val="00B94A63"/>
    <w:rsid w:val="00B94BD1"/>
    <w:rsid w:val="00B94E69"/>
    <w:rsid w:val="00B94ECB"/>
    <w:rsid w:val="00B95247"/>
    <w:rsid w:val="00B95B1F"/>
    <w:rsid w:val="00B95DD9"/>
    <w:rsid w:val="00B96270"/>
    <w:rsid w:val="00B963B3"/>
    <w:rsid w:val="00B96B63"/>
    <w:rsid w:val="00B96C70"/>
    <w:rsid w:val="00B96E62"/>
    <w:rsid w:val="00B9706C"/>
    <w:rsid w:val="00B97407"/>
    <w:rsid w:val="00B9764F"/>
    <w:rsid w:val="00B97912"/>
    <w:rsid w:val="00B97B04"/>
    <w:rsid w:val="00B97E69"/>
    <w:rsid w:val="00BA06E9"/>
    <w:rsid w:val="00BA0760"/>
    <w:rsid w:val="00BA0797"/>
    <w:rsid w:val="00BA09DB"/>
    <w:rsid w:val="00BA0BC4"/>
    <w:rsid w:val="00BA1021"/>
    <w:rsid w:val="00BA1259"/>
    <w:rsid w:val="00BA1291"/>
    <w:rsid w:val="00BA1541"/>
    <w:rsid w:val="00BA16CF"/>
    <w:rsid w:val="00BA1AF8"/>
    <w:rsid w:val="00BA28F5"/>
    <w:rsid w:val="00BA2B3E"/>
    <w:rsid w:val="00BA2D91"/>
    <w:rsid w:val="00BA2FD0"/>
    <w:rsid w:val="00BA3189"/>
    <w:rsid w:val="00BA355C"/>
    <w:rsid w:val="00BA385B"/>
    <w:rsid w:val="00BA4019"/>
    <w:rsid w:val="00BA4920"/>
    <w:rsid w:val="00BA4BA0"/>
    <w:rsid w:val="00BA5345"/>
    <w:rsid w:val="00BA54A8"/>
    <w:rsid w:val="00BA576B"/>
    <w:rsid w:val="00BA5A0D"/>
    <w:rsid w:val="00BA5B8E"/>
    <w:rsid w:val="00BA5D89"/>
    <w:rsid w:val="00BA63D8"/>
    <w:rsid w:val="00BA65C8"/>
    <w:rsid w:val="00BA65F3"/>
    <w:rsid w:val="00BA726A"/>
    <w:rsid w:val="00BA729B"/>
    <w:rsid w:val="00BA7409"/>
    <w:rsid w:val="00BA7551"/>
    <w:rsid w:val="00BA7918"/>
    <w:rsid w:val="00BA7F59"/>
    <w:rsid w:val="00BB03B8"/>
    <w:rsid w:val="00BB03C7"/>
    <w:rsid w:val="00BB04AA"/>
    <w:rsid w:val="00BB0916"/>
    <w:rsid w:val="00BB09EE"/>
    <w:rsid w:val="00BB0A0D"/>
    <w:rsid w:val="00BB0C8C"/>
    <w:rsid w:val="00BB0EF7"/>
    <w:rsid w:val="00BB12C1"/>
    <w:rsid w:val="00BB1612"/>
    <w:rsid w:val="00BB1703"/>
    <w:rsid w:val="00BB1796"/>
    <w:rsid w:val="00BB1BC5"/>
    <w:rsid w:val="00BB208A"/>
    <w:rsid w:val="00BB2BBB"/>
    <w:rsid w:val="00BB34F1"/>
    <w:rsid w:val="00BB360A"/>
    <w:rsid w:val="00BB3A75"/>
    <w:rsid w:val="00BB3D2E"/>
    <w:rsid w:val="00BB3ED2"/>
    <w:rsid w:val="00BB410D"/>
    <w:rsid w:val="00BB4364"/>
    <w:rsid w:val="00BB4506"/>
    <w:rsid w:val="00BB47A2"/>
    <w:rsid w:val="00BB493F"/>
    <w:rsid w:val="00BB5259"/>
    <w:rsid w:val="00BB5451"/>
    <w:rsid w:val="00BB549B"/>
    <w:rsid w:val="00BB5648"/>
    <w:rsid w:val="00BB57E2"/>
    <w:rsid w:val="00BB628D"/>
    <w:rsid w:val="00BB6926"/>
    <w:rsid w:val="00BB6D9F"/>
    <w:rsid w:val="00BB716D"/>
    <w:rsid w:val="00BB77A1"/>
    <w:rsid w:val="00BB7968"/>
    <w:rsid w:val="00BB79D9"/>
    <w:rsid w:val="00BB7F49"/>
    <w:rsid w:val="00BC06E0"/>
    <w:rsid w:val="00BC085A"/>
    <w:rsid w:val="00BC08E0"/>
    <w:rsid w:val="00BC0D6C"/>
    <w:rsid w:val="00BC0DB7"/>
    <w:rsid w:val="00BC1192"/>
    <w:rsid w:val="00BC15EE"/>
    <w:rsid w:val="00BC1885"/>
    <w:rsid w:val="00BC1E1E"/>
    <w:rsid w:val="00BC20DE"/>
    <w:rsid w:val="00BC21E7"/>
    <w:rsid w:val="00BC2281"/>
    <w:rsid w:val="00BC248D"/>
    <w:rsid w:val="00BC269E"/>
    <w:rsid w:val="00BC29CD"/>
    <w:rsid w:val="00BC2BCA"/>
    <w:rsid w:val="00BC3306"/>
    <w:rsid w:val="00BC34ED"/>
    <w:rsid w:val="00BC357C"/>
    <w:rsid w:val="00BC39B1"/>
    <w:rsid w:val="00BC3B40"/>
    <w:rsid w:val="00BC3BDD"/>
    <w:rsid w:val="00BC3E24"/>
    <w:rsid w:val="00BC3F67"/>
    <w:rsid w:val="00BC4A79"/>
    <w:rsid w:val="00BC51CB"/>
    <w:rsid w:val="00BC52A0"/>
    <w:rsid w:val="00BC556A"/>
    <w:rsid w:val="00BC57A5"/>
    <w:rsid w:val="00BC5A7F"/>
    <w:rsid w:val="00BC5B3E"/>
    <w:rsid w:val="00BC606D"/>
    <w:rsid w:val="00BC60DB"/>
    <w:rsid w:val="00BC6675"/>
    <w:rsid w:val="00BC6ABA"/>
    <w:rsid w:val="00BC6B2E"/>
    <w:rsid w:val="00BC6BC5"/>
    <w:rsid w:val="00BC749B"/>
    <w:rsid w:val="00BC7550"/>
    <w:rsid w:val="00BC794E"/>
    <w:rsid w:val="00BC79CB"/>
    <w:rsid w:val="00BC7C92"/>
    <w:rsid w:val="00BD06A6"/>
    <w:rsid w:val="00BD08EA"/>
    <w:rsid w:val="00BD0947"/>
    <w:rsid w:val="00BD1034"/>
    <w:rsid w:val="00BD143D"/>
    <w:rsid w:val="00BD14D0"/>
    <w:rsid w:val="00BD183F"/>
    <w:rsid w:val="00BD1BC7"/>
    <w:rsid w:val="00BD1BF8"/>
    <w:rsid w:val="00BD211E"/>
    <w:rsid w:val="00BD2BF0"/>
    <w:rsid w:val="00BD329E"/>
    <w:rsid w:val="00BD331A"/>
    <w:rsid w:val="00BD3EBA"/>
    <w:rsid w:val="00BD407D"/>
    <w:rsid w:val="00BD408D"/>
    <w:rsid w:val="00BD435E"/>
    <w:rsid w:val="00BD4774"/>
    <w:rsid w:val="00BD4E45"/>
    <w:rsid w:val="00BD4FA6"/>
    <w:rsid w:val="00BD55DE"/>
    <w:rsid w:val="00BD5942"/>
    <w:rsid w:val="00BD5FFF"/>
    <w:rsid w:val="00BD6093"/>
    <w:rsid w:val="00BD6108"/>
    <w:rsid w:val="00BD6338"/>
    <w:rsid w:val="00BD63DF"/>
    <w:rsid w:val="00BD6609"/>
    <w:rsid w:val="00BD68C5"/>
    <w:rsid w:val="00BD7192"/>
    <w:rsid w:val="00BD7415"/>
    <w:rsid w:val="00BD7809"/>
    <w:rsid w:val="00BD7E4E"/>
    <w:rsid w:val="00BD7F11"/>
    <w:rsid w:val="00BE06D3"/>
    <w:rsid w:val="00BE07F5"/>
    <w:rsid w:val="00BE0958"/>
    <w:rsid w:val="00BE0AD7"/>
    <w:rsid w:val="00BE0D99"/>
    <w:rsid w:val="00BE1351"/>
    <w:rsid w:val="00BE15BF"/>
    <w:rsid w:val="00BE16B6"/>
    <w:rsid w:val="00BE17C5"/>
    <w:rsid w:val="00BE1B6E"/>
    <w:rsid w:val="00BE1EA9"/>
    <w:rsid w:val="00BE2002"/>
    <w:rsid w:val="00BE207F"/>
    <w:rsid w:val="00BE210A"/>
    <w:rsid w:val="00BE2943"/>
    <w:rsid w:val="00BE2A84"/>
    <w:rsid w:val="00BE3116"/>
    <w:rsid w:val="00BE343F"/>
    <w:rsid w:val="00BE37B0"/>
    <w:rsid w:val="00BE3CFE"/>
    <w:rsid w:val="00BE455A"/>
    <w:rsid w:val="00BE4F90"/>
    <w:rsid w:val="00BE5199"/>
    <w:rsid w:val="00BE530E"/>
    <w:rsid w:val="00BE53CC"/>
    <w:rsid w:val="00BE568A"/>
    <w:rsid w:val="00BE57B9"/>
    <w:rsid w:val="00BE5A58"/>
    <w:rsid w:val="00BE5D85"/>
    <w:rsid w:val="00BE656F"/>
    <w:rsid w:val="00BE68F9"/>
    <w:rsid w:val="00BE69AC"/>
    <w:rsid w:val="00BE6D6F"/>
    <w:rsid w:val="00BE717F"/>
    <w:rsid w:val="00BE73E0"/>
    <w:rsid w:val="00BE7471"/>
    <w:rsid w:val="00BE76D7"/>
    <w:rsid w:val="00BE79B9"/>
    <w:rsid w:val="00BE7C76"/>
    <w:rsid w:val="00BE7D6F"/>
    <w:rsid w:val="00BE7DC2"/>
    <w:rsid w:val="00BF0884"/>
    <w:rsid w:val="00BF0936"/>
    <w:rsid w:val="00BF0F27"/>
    <w:rsid w:val="00BF141C"/>
    <w:rsid w:val="00BF1806"/>
    <w:rsid w:val="00BF1E4E"/>
    <w:rsid w:val="00BF27B6"/>
    <w:rsid w:val="00BF290A"/>
    <w:rsid w:val="00BF2D0D"/>
    <w:rsid w:val="00BF2DDC"/>
    <w:rsid w:val="00BF304D"/>
    <w:rsid w:val="00BF337F"/>
    <w:rsid w:val="00BF3A04"/>
    <w:rsid w:val="00BF3A45"/>
    <w:rsid w:val="00BF3BEB"/>
    <w:rsid w:val="00BF56FE"/>
    <w:rsid w:val="00BF582F"/>
    <w:rsid w:val="00BF5B59"/>
    <w:rsid w:val="00BF5D23"/>
    <w:rsid w:val="00BF6114"/>
    <w:rsid w:val="00BF6177"/>
    <w:rsid w:val="00BF6255"/>
    <w:rsid w:val="00BF62D4"/>
    <w:rsid w:val="00BF6510"/>
    <w:rsid w:val="00BF66C1"/>
    <w:rsid w:val="00BF6891"/>
    <w:rsid w:val="00BF6A12"/>
    <w:rsid w:val="00BF6AE1"/>
    <w:rsid w:val="00BF6AE9"/>
    <w:rsid w:val="00BF6F4C"/>
    <w:rsid w:val="00BF762B"/>
    <w:rsid w:val="00BF77F7"/>
    <w:rsid w:val="00BF7B8F"/>
    <w:rsid w:val="00BF7BCF"/>
    <w:rsid w:val="00BF7EEE"/>
    <w:rsid w:val="00C0015A"/>
    <w:rsid w:val="00C00179"/>
    <w:rsid w:val="00C007E9"/>
    <w:rsid w:val="00C00F47"/>
    <w:rsid w:val="00C01095"/>
    <w:rsid w:val="00C017BB"/>
    <w:rsid w:val="00C01922"/>
    <w:rsid w:val="00C01DDC"/>
    <w:rsid w:val="00C01EBD"/>
    <w:rsid w:val="00C02154"/>
    <w:rsid w:val="00C024C2"/>
    <w:rsid w:val="00C026EB"/>
    <w:rsid w:val="00C02D36"/>
    <w:rsid w:val="00C03048"/>
    <w:rsid w:val="00C03056"/>
    <w:rsid w:val="00C03208"/>
    <w:rsid w:val="00C032D6"/>
    <w:rsid w:val="00C03350"/>
    <w:rsid w:val="00C0335F"/>
    <w:rsid w:val="00C038DB"/>
    <w:rsid w:val="00C048E2"/>
    <w:rsid w:val="00C04A33"/>
    <w:rsid w:val="00C04C23"/>
    <w:rsid w:val="00C04CA7"/>
    <w:rsid w:val="00C04DE1"/>
    <w:rsid w:val="00C04FB3"/>
    <w:rsid w:val="00C057BC"/>
    <w:rsid w:val="00C05B51"/>
    <w:rsid w:val="00C060AD"/>
    <w:rsid w:val="00C060F7"/>
    <w:rsid w:val="00C06518"/>
    <w:rsid w:val="00C0663B"/>
    <w:rsid w:val="00C06DAD"/>
    <w:rsid w:val="00C06FEB"/>
    <w:rsid w:val="00C07125"/>
    <w:rsid w:val="00C07199"/>
    <w:rsid w:val="00C07945"/>
    <w:rsid w:val="00C07ADC"/>
    <w:rsid w:val="00C07D31"/>
    <w:rsid w:val="00C07E0C"/>
    <w:rsid w:val="00C07FB8"/>
    <w:rsid w:val="00C103CB"/>
    <w:rsid w:val="00C1094C"/>
    <w:rsid w:val="00C1099A"/>
    <w:rsid w:val="00C10F66"/>
    <w:rsid w:val="00C1118D"/>
    <w:rsid w:val="00C113A9"/>
    <w:rsid w:val="00C11568"/>
    <w:rsid w:val="00C11632"/>
    <w:rsid w:val="00C1171E"/>
    <w:rsid w:val="00C1171F"/>
    <w:rsid w:val="00C118BE"/>
    <w:rsid w:val="00C129C6"/>
    <w:rsid w:val="00C12FB7"/>
    <w:rsid w:val="00C13633"/>
    <w:rsid w:val="00C136CA"/>
    <w:rsid w:val="00C13A75"/>
    <w:rsid w:val="00C13AFC"/>
    <w:rsid w:val="00C13BF6"/>
    <w:rsid w:val="00C13CFC"/>
    <w:rsid w:val="00C13EB2"/>
    <w:rsid w:val="00C13FF5"/>
    <w:rsid w:val="00C1434A"/>
    <w:rsid w:val="00C14B5C"/>
    <w:rsid w:val="00C14C96"/>
    <w:rsid w:val="00C14EB8"/>
    <w:rsid w:val="00C15030"/>
    <w:rsid w:val="00C151C2"/>
    <w:rsid w:val="00C15F57"/>
    <w:rsid w:val="00C160E8"/>
    <w:rsid w:val="00C1624C"/>
    <w:rsid w:val="00C16F62"/>
    <w:rsid w:val="00C170CF"/>
    <w:rsid w:val="00C17295"/>
    <w:rsid w:val="00C17394"/>
    <w:rsid w:val="00C17765"/>
    <w:rsid w:val="00C178E9"/>
    <w:rsid w:val="00C17A5E"/>
    <w:rsid w:val="00C17AF1"/>
    <w:rsid w:val="00C17CF6"/>
    <w:rsid w:val="00C203C5"/>
    <w:rsid w:val="00C20547"/>
    <w:rsid w:val="00C206D1"/>
    <w:rsid w:val="00C20D22"/>
    <w:rsid w:val="00C20FD8"/>
    <w:rsid w:val="00C21320"/>
    <w:rsid w:val="00C213FA"/>
    <w:rsid w:val="00C214BD"/>
    <w:rsid w:val="00C219F9"/>
    <w:rsid w:val="00C21AF7"/>
    <w:rsid w:val="00C21CDE"/>
    <w:rsid w:val="00C21D1F"/>
    <w:rsid w:val="00C21FF3"/>
    <w:rsid w:val="00C228D8"/>
    <w:rsid w:val="00C234F6"/>
    <w:rsid w:val="00C23C92"/>
    <w:rsid w:val="00C23CCE"/>
    <w:rsid w:val="00C23E0F"/>
    <w:rsid w:val="00C23EC2"/>
    <w:rsid w:val="00C2425F"/>
    <w:rsid w:val="00C24324"/>
    <w:rsid w:val="00C24655"/>
    <w:rsid w:val="00C24882"/>
    <w:rsid w:val="00C24A7B"/>
    <w:rsid w:val="00C24B60"/>
    <w:rsid w:val="00C24B9C"/>
    <w:rsid w:val="00C25200"/>
    <w:rsid w:val="00C25632"/>
    <w:rsid w:val="00C2584C"/>
    <w:rsid w:val="00C25D59"/>
    <w:rsid w:val="00C2624B"/>
    <w:rsid w:val="00C265C6"/>
    <w:rsid w:val="00C26715"/>
    <w:rsid w:val="00C26919"/>
    <w:rsid w:val="00C269B7"/>
    <w:rsid w:val="00C27035"/>
    <w:rsid w:val="00C270BE"/>
    <w:rsid w:val="00C27110"/>
    <w:rsid w:val="00C3042F"/>
    <w:rsid w:val="00C3059B"/>
    <w:rsid w:val="00C30F24"/>
    <w:rsid w:val="00C31876"/>
    <w:rsid w:val="00C31B15"/>
    <w:rsid w:val="00C31B60"/>
    <w:rsid w:val="00C31D9B"/>
    <w:rsid w:val="00C32340"/>
    <w:rsid w:val="00C32442"/>
    <w:rsid w:val="00C324BA"/>
    <w:rsid w:val="00C3250D"/>
    <w:rsid w:val="00C325C2"/>
    <w:rsid w:val="00C32669"/>
    <w:rsid w:val="00C32D04"/>
    <w:rsid w:val="00C33583"/>
    <w:rsid w:val="00C336C7"/>
    <w:rsid w:val="00C33BA2"/>
    <w:rsid w:val="00C33C6F"/>
    <w:rsid w:val="00C33E5F"/>
    <w:rsid w:val="00C342C0"/>
    <w:rsid w:val="00C342F3"/>
    <w:rsid w:val="00C342F9"/>
    <w:rsid w:val="00C34C01"/>
    <w:rsid w:val="00C34E0A"/>
    <w:rsid w:val="00C34EC8"/>
    <w:rsid w:val="00C34F06"/>
    <w:rsid w:val="00C354C2"/>
    <w:rsid w:val="00C35A53"/>
    <w:rsid w:val="00C36586"/>
    <w:rsid w:val="00C36827"/>
    <w:rsid w:val="00C368A2"/>
    <w:rsid w:val="00C37686"/>
    <w:rsid w:val="00C37EAB"/>
    <w:rsid w:val="00C40258"/>
    <w:rsid w:val="00C40561"/>
    <w:rsid w:val="00C40B73"/>
    <w:rsid w:val="00C40CCA"/>
    <w:rsid w:val="00C41548"/>
    <w:rsid w:val="00C41711"/>
    <w:rsid w:val="00C41AF9"/>
    <w:rsid w:val="00C41E6E"/>
    <w:rsid w:val="00C41F99"/>
    <w:rsid w:val="00C41FA6"/>
    <w:rsid w:val="00C4201F"/>
    <w:rsid w:val="00C424E5"/>
    <w:rsid w:val="00C42C03"/>
    <w:rsid w:val="00C432B6"/>
    <w:rsid w:val="00C432B9"/>
    <w:rsid w:val="00C43676"/>
    <w:rsid w:val="00C43911"/>
    <w:rsid w:val="00C43DD3"/>
    <w:rsid w:val="00C44126"/>
    <w:rsid w:val="00C4419B"/>
    <w:rsid w:val="00C44314"/>
    <w:rsid w:val="00C44BE6"/>
    <w:rsid w:val="00C45304"/>
    <w:rsid w:val="00C4541A"/>
    <w:rsid w:val="00C457D4"/>
    <w:rsid w:val="00C45A82"/>
    <w:rsid w:val="00C45B94"/>
    <w:rsid w:val="00C45D14"/>
    <w:rsid w:val="00C45FA5"/>
    <w:rsid w:val="00C46131"/>
    <w:rsid w:val="00C465F8"/>
    <w:rsid w:val="00C46757"/>
    <w:rsid w:val="00C46A46"/>
    <w:rsid w:val="00C4788E"/>
    <w:rsid w:val="00C47964"/>
    <w:rsid w:val="00C4799A"/>
    <w:rsid w:val="00C47BF7"/>
    <w:rsid w:val="00C50059"/>
    <w:rsid w:val="00C50568"/>
    <w:rsid w:val="00C50591"/>
    <w:rsid w:val="00C50836"/>
    <w:rsid w:val="00C50BAD"/>
    <w:rsid w:val="00C50D50"/>
    <w:rsid w:val="00C50F12"/>
    <w:rsid w:val="00C5104A"/>
    <w:rsid w:val="00C51385"/>
    <w:rsid w:val="00C513AD"/>
    <w:rsid w:val="00C51588"/>
    <w:rsid w:val="00C519BF"/>
    <w:rsid w:val="00C51A62"/>
    <w:rsid w:val="00C51E82"/>
    <w:rsid w:val="00C52630"/>
    <w:rsid w:val="00C528A4"/>
    <w:rsid w:val="00C528C8"/>
    <w:rsid w:val="00C5299F"/>
    <w:rsid w:val="00C52C62"/>
    <w:rsid w:val="00C52D87"/>
    <w:rsid w:val="00C52EE8"/>
    <w:rsid w:val="00C5332A"/>
    <w:rsid w:val="00C535B4"/>
    <w:rsid w:val="00C53857"/>
    <w:rsid w:val="00C5388E"/>
    <w:rsid w:val="00C53EDE"/>
    <w:rsid w:val="00C53F5F"/>
    <w:rsid w:val="00C54561"/>
    <w:rsid w:val="00C54851"/>
    <w:rsid w:val="00C54F07"/>
    <w:rsid w:val="00C55142"/>
    <w:rsid w:val="00C55300"/>
    <w:rsid w:val="00C554CD"/>
    <w:rsid w:val="00C555CC"/>
    <w:rsid w:val="00C557EB"/>
    <w:rsid w:val="00C55809"/>
    <w:rsid w:val="00C55A33"/>
    <w:rsid w:val="00C55AEC"/>
    <w:rsid w:val="00C5650C"/>
    <w:rsid w:val="00C5670C"/>
    <w:rsid w:val="00C56DFE"/>
    <w:rsid w:val="00C56EC7"/>
    <w:rsid w:val="00C56F9F"/>
    <w:rsid w:val="00C57384"/>
    <w:rsid w:val="00C5771B"/>
    <w:rsid w:val="00C57B15"/>
    <w:rsid w:val="00C57C08"/>
    <w:rsid w:val="00C60099"/>
    <w:rsid w:val="00C6061B"/>
    <w:rsid w:val="00C606EA"/>
    <w:rsid w:val="00C60933"/>
    <w:rsid w:val="00C60B65"/>
    <w:rsid w:val="00C60EDF"/>
    <w:rsid w:val="00C611CC"/>
    <w:rsid w:val="00C61A02"/>
    <w:rsid w:val="00C61B23"/>
    <w:rsid w:val="00C61CA7"/>
    <w:rsid w:val="00C62106"/>
    <w:rsid w:val="00C6239F"/>
    <w:rsid w:val="00C62535"/>
    <w:rsid w:val="00C625CC"/>
    <w:rsid w:val="00C62E41"/>
    <w:rsid w:val="00C6347B"/>
    <w:rsid w:val="00C6368B"/>
    <w:rsid w:val="00C642E4"/>
    <w:rsid w:val="00C64750"/>
    <w:rsid w:val="00C647DB"/>
    <w:rsid w:val="00C64C3D"/>
    <w:rsid w:val="00C64CAC"/>
    <w:rsid w:val="00C64CDB"/>
    <w:rsid w:val="00C64F15"/>
    <w:rsid w:val="00C64FA4"/>
    <w:rsid w:val="00C65678"/>
    <w:rsid w:val="00C656E8"/>
    <w:rsid w:val="00C65895"/>
    <w:rsid w:val="00C65A63"/>
    <w:rsid w:val="00C65D7E"/>
    <w:rsid w:val="00C65EB4"/>
    <w:rsid w:val="00C6675B"/>
    <w:rsid w:val="00C66A10"/>
    <w:rsid w:val="00C66A43"/>
    <w:rsid w:val="00C66BBB"/>
    <w:rsid w:val="00C67801"/>
    <w:rsid w:val="00C6781B"/>
    <w:rsid w:val="00C67D9E"/>
    <w:rsid w:val="00C701E5"/>
    <w:rsid w:val="00C702E8"/>
    <w:rsid w:val="00C7041D"/>
    <w:rsid w:val="00C70515"/>
    <w:rsid w:val="00C706DC"/>
    <w:rsid w:val="00C7087D"/>
    <w:rsid w:val="00C70F2A"/>
    <w:rsid w:val="00C70F6B"/>
    <w:rsid w:val="00C727E4"/>
    <w:rsid w:val="00C728F1"/>
    <w:rsid w:val="00C72A84"/>
    <w:rsid w:val="00C72DAA"/>
    <w:rsid w:val="00C73198"/>
    <w:rsid w:val="00C735AE"/>
    <w:rsid w:val="00C73CF2"/>
    <w:rsid w:val="00C741EC"/>
    <w:rsid w:val="00C7437E"/>
    <w:rsid w:val="00C747BE"/>
    <w:rsid w:val="00C74829"/>
    <w:rsid w:val="00C7488C"/>
    <w:rsid w:val="00C74A1D"/>
    <w:rsid w:val="00C75283"/>
    <w:rsid w:val="00C75A8F"/>
    <w:rsid w:val="00C75BF0"/>
    <w:rsid w:val="00C75D56"/>
    <w:rsid w:val="00C75DCB"/>
    <w:rsid w:val="00C75F8A"/>
    <w:rsid w:val="00C76182"/>
    <w:rsid w:val="00C762D9"/>
    <w:rsid w:val="00C76341"/>
    <w:rsid w:val="00C76519"/>
    <w:rsid w:val="00C76555"/>
    <w:rsid w:val="00C76F87"/>
    <w:rsid w:val="00C772E5"/>
    <w:rsid w:val="00C7742C"/>
    <w:rsid w:val="00C7755E"/>
    <w:rsid w:val="00C77746"/>
    <w:rsid w:val="00C777CF"/>
    <w:rsid w:val="00C77925"/>
    <w:rsid w:val="00C77CE5"/>
    <w:rsid w:val="00C802DE"/>
    <w:rsid w:val="00C8068A"/>
    <w:rsid w:val="00C8073F"/>
    <w:rsid w:val="00C80924"/>
    <w:rsid w:val="00C80C1E"/>
    <w:rsid w:val="00C81056"/>
    <w:rsid w:val="00C81130"/>
    <w:rsid w:val="00C81153"/>
    <w:rsid w:val="00C81403"/>
    <w:rsid w:val="00C81BBD"/>
    <w:rsid w:val="00C81D29"/>
    <w:rsid w:val="00C81D76"/>
    <w:rsid w:val="00C82070"/>
    <w:rsid w:val="00C82284"/>
    <w:rsid w:val="00C829B7"/>
    <w:rsid w:val="00C82DD5"/>
    <w:rsid w:val="00C82E4A"/>
    <w:rsid w:val="00C82F33"/>
    <w:rsid w:val="00C835CC"/>
    <w:rsid w:val="00C8363A"/>
    <w:rsid w:val="00C83FF2"/>
    <w:rsid w:val="00C8449A"/>
    <w:rsid w:val="00C8457B"/>
    <w:rsid w:val="00C84C37"/>
    <w:rsid w:val="00C8503A"/>
    <w:rsid w:val="00C850BF"/>
    <w:rsid w:val="00C8525F"/>
    <w:rsid w:val="00C8570D"/>
    <w:rsid w:val="00C85ABC"/>
    <w:rsid w:val="00C86809"/>
    <w:rsid w:val="00C8683D"/>
    <w:rsid w:val="00C86F6A"/>
    <w:rsid w:val="00C872BD"/>
    <w:rsid w:val="00C87975"/>
    <w:rsid w:val="00C87A9D"/>
    <w:rsid w:val="00C87AB0"/>
    <w:rsid w:val="00C87C18"/>
    <w:rsid w:val="00C87D26"/>
    <w:rsid w:val="00C90061"/>
    <w:rsid w:val="00C9041B"/>
    <w:rsid w:val="00C90657"/>
    <w:rsid w:val="00C906A6"/>
    <w:rsid w:val="00C90A7A"/>
    <w:rsid w:val="00C90BE9"/>
    <w:rsid w:val="00C90E10"/>
    <w:rsid w:val="00C90E6A"/>
    <w:rsid w:val="00C91777"/>
    <w:rsid w:val="00C91B86"/>
    <w:rsid w:val="00C91E7E"/>
    <w:rsid w:val="00C920CF"/>
    <w:rsid w:val="00C92144"/>
    <w:rsid w:val="00C925A0"/>
    <w:rsid w:val="00C92D70"/>
    <w:rsid w:val="00C92F5A"/>
    <w:rsid w:val="00C93520"/>
    <w:rsid w:val="00C939D8"/>
    <w:rsid w:val="00C93ADE"/>
    <w:rsid w:val="00C93E7D"/>
    <w:rsid w:val="00C946CE"/>
    <w:rsid w:val="00C94750"/>
    <w:rsid w:val="00C94C92"/>
    <w:rsid w:val="00C950C3"/>
    <w:rsid w:val="00C9522F"/>
    <w:rsid w:val="00C95481"/>
    <w:rsid w:val="00C95DE0"/>
    <w:rsid w:val="00C95E30"/>
    <w:rsid w:val="00C961F2"/>
    <w:rsid w:val="00C96261"/>
    <w:rsid w:val="00C964F7"/>
    <w:rsid w:val="00C965E2"/>
    <w:rsid w:val="00C966A4"/>
    <w:rsid w:val="00C97407"/>
    <w:rsid w:val="00C9750A"/>
    <w:rsid w:val="00C97572"/>
    <w:rsid w:val="00C9784F"/>
    <w:rsid w:val="00C97BC1"/>
    <w:rsid w:val="00C97D98"/>
    <w:rsid w:val="00C97E63"/>
    <w:rsid w:val="00CA003D"/>
    <w:rsid w:val="00CA00CF"/>
    <w:rsid w:val="00CA0714"/>
    <w:rsid w:val="00CA07D9"/>
    <w:rsid w:val="00CA0940"/>
    <w:rsid w:val="00CA0979"/>
    <w:rsid w:val="00CA0A98"/>
    <w:rsid w:val="00CA0BFC"/>
    <w:rsid w:val="00CA0D0B"/>
    <w:rsid w:val="00CA0D7A"/>
    <w:rsid w:val="00CA0EA9"/>
    <w:rsid w:val="00CA109B"/>
    <w:rsid w:val="00CA10D1"/>
    <w:rsid w:val="00CA1154"/>
    <w:rsid w:val="00CA117B"/>
    <w:rsid w:val="00CA1332"/>
    <w:rsid w:val="00CA16F7"/>
    <w:rsid w:val="00CA1CE4"/>
    <w:rsid w:val="00CA1EC1"/>
    <w:rsid w:val="00CA2419"/>
    <w:rsid w:val="00CA2AF1"/>
    <w:rsid w:val="00CA352A"/>
    <w:rsid w:val="00CA366F"/>
    <w:rsid w:val="00CA382F"/>
    <w:rsid w:val="00CA3CA6"/>
    <w:rsid w:val="00CA3E74"/>
    <w:rsid w:val="00CA407F"/>
    <w:rsid w:val="00CA41D6"/>
    <w:rsid w:val="00CA4597"/>
    <w:rsid w:val="00CA459F"/>
    <w:rsid w:val="00CA464A"/>
    <w:rsid w:val="00CA4B75"/>
    <w:rsid w:val="00CA4FE9"/>
    <w:rsid w:val="00CA56D9"/>
    <w:rsid w:val="00CA5C1A"/>
    <w:rsid w:val="00CA622A"/>
    <w:rsid w:val="00CA62EF"/>
    <w:rsid w:val="00CA650D"/>
    <w:rsid w:val="00CA69E3"/>
    <w:rsid w:val="00CA6E19"/>
    <w:rsid w:val="00CA6EE1"/>
    <w:rsid w:val="00CA6F74"/>
    <w:rsid w:val="00CA7046"/>
    <w:rsid w:val="00CA7276"/>
    <w:rsid w:val="00CA7A01"/>
    <w:rsid w:val="00CA7C2A"/>
    <w:rsid w:val="00CB034D"/>
    <w:rsid w:val="00CB04AC"/>
    <w:rsid w:val="00CB0A88"/>
    <w:rsid w:val="00CB0A98"/>
    <w:rsid w:val="00CB0D5B"/>
    <w:rsid w:val="00CB0E9F"/>
    <w:rsid w:val="00CB111B"/>
    <w:rsid w:val="00CB11EC"/>
    <w:rsid w:val="00CB146E"/>
    <w:rsid w:val="00CB2100"/>
    <w:rsid w:val="00CB272A"/>
    <w:rsid w:val="00CB28B1"/>
    <w:rsid w:val="00CB3649"/>
    <w:rsid w:val="00CB3934"/>
    <w:rsid w:val="00CB3CEB"/>
    <w:rsid w:val="00CB439E"/>
    <w:rsid w:val="00CB44BA"/>
    <w:rsid w:val="00CB47D3"/>
    <w:rsid w:val="00CB4CE1"/>
    <w:rsid w:val="00CB4D8B"/>
    <w:rsid w:val="00CB537B"/>
    <w:rsid w:val="00CB53CD"/>
    <w:rsid w:val="00CB585F"/>
    <w:rsid w:val="00CB5A04"/>
    <w:rsid w:val="00CB5A16"/>
    <w:rsid w:val="00CB5AC7"/>
    <w:rsid w:val="00CB5AEB"/>
    <w:rsid w:val="00CB5B54"/>
    <w:rsid w:val="00CB6147"/>
    <w:rsid w:val="00CB6177"/>
    <w:rsid w:val="00CB61D3"/>
    <w:rsid w:val="00CB624E"/>
    <w:rsid w:val="00CB6653"/>
    <w:rsid w:val="00CB6833"/>
    <w:rsid w:val="00CB6A1D"/>
    <w:rsid w:val="00CB6B45"/>
    <w:rsid w:val="00CB6F79"/>
    <w:rsid w:val="00CC011B"/>
    <w:rsid w:val="00CC0510"/>
    <w:rsid w:val="00CC0578"/>
    <w:rsid w:val="00CC0721"/>
    <w:rsid w:val="00CC0A86"/>
    <w:rsid w:val="00CC0D39"/>
    <w:rsid w:val="00CC0D69"/>
    <w:rsid w:val="00CC0DB7"/>
    <w:rsid w:val="00CC0EE4"/>
    <w:rsid w:val="00CC120F"/>
    <w:rsid w:val="00CC12D3"/>
    <w:rsid w:val="00CC190A"/>
    <w:rsid w:val="00CC194D"/>
    <w:rsid w:val="00CC1E1F"/>
    <w:rsid w:val="00CC2312"/>
    <w:rsid w:val="00CC25FF"/>
    <w:rsid w:val="00CC2900"/>
    <w:rsid w:val="00CC29B1"/>
    <w:rsid w:val="00CC2B8A"/>
    <w:rsid w:val="00CC31D4"/>
    <w:rsid w:val="00CC332F"/>
    <w:rsid w:val="00CC3447"/>
    <w:rsid w:val="00CC344D"/>
    <w:rsid w:val="00CC3544"/>
    <w:rsid w:val="00CC35CF"/>
    <w:rsid w:val="00CC367F"/>
    <w:rsid w:val="00CC3D9B"/>
    <w:rsid w:val="00CC3DD6"/>
    <w:rsid w:val="00CC4220"/>
    <w:rsid w:val="00CC43C3"/>
    <w:rsid w:val="00CC49F7"/>
    <w:rsid w:val="00CC4C7D"/>
    <w:rsid w:val="00CC52C1"/>
    <w:rsid w:val="00CC5397"/>
    <w:rsid w:val="00CC5D50"/>
    <w:rsid w:val="00CC607A"/>
    <w:rsid w:val="00CC6406"/>
    <w:rsid w:val="00CC6472"/>
    <w:rsid w:val="00CC6B0F"/>
    <w:rsid w:val="00CC6C81"/>
    <w:rsid w:val="00CC7079"/>
    <w:rsid w:val="00CC780F"/>
    <w:rsid w:val="00CC796B"/>
    <w:rsid w:val="00CC7F82"/>
    <w:rsid w:val="00CD049D"/>
    <w:rsid w:val="00CD0557"/>
    <w:rsid w:val="00CD0808"/>
    <w:rsid w:val="00CD0D75"/>
    <w:rsid w:val="00CD12C9"/>
    <w:rsid w:val="00CD14D0"/>
    <w:rsid w:val="00CD16CB"/>
    <w:rsid w:val="00CD176D"/>
    <w:rsid w:val="00CD18A4"/>
    <w:rsid w:val="00CD19B2"/>
    <w:rsid w:val="00CD2100"/>
    <w:rsid w:val="00CD21DB"/>
    <w:rsid w:val="00CD2420"/>
    <w:rsid w:val="00CD243D"/>
    <w:rsid w:val="00CD24EE"/>
    <w:rsid w:val="00CD2654"/>
    <w:rsid w:val="00CD2AE9"/>
    <w:rsid w:val="00CD3259"/>
    <w:rsid w:val="00CD34E2"/>
    <w:rsid w:val="00CD39B7"/>
    <w:rsid w:val="00CD39FD"/>
    <w:rsid w:val="00CD3D4D"/>
    <w:rsid w:val="00CD4796"/>
    <w:rsid w:val="00CD4BD3"/>
    <w:rsid w:val="00CD4D26"/>
    <w:rsid w:val="00CD5493"/>
    <w:rsid w:val="00CD5B93"/>
    <w:rsid w:val="00CD5C84"/>
    <w:rsid w:val="00CD5CD8"/>
    <w:rsid w:val="00CD6A42"/>
    <w:rsid w:val="00CD6C01"/>
    <w:rsid w:val="00CD6E04"/>
    <w:rsid w:val="00CD6F58"/>
    <w:rsid w:val="00CD7042"/>
    <w:rsid w:val="00CD70FA"/>
    <w:rsid w:val="00CD714F"/>
    <w:rsid w:val="00CD7965"/>
    <w:rsid w:val="00CD7BAA"/>
    <w:rsid w:val="00CD7D60"/>
    <w:rsid w:val="00CE0881"/>
    <w:rsid w:val="00CE0995"/>
    <w:rsid w:val="00CE0BF0"/>
    <w:rsid w:val="00CE0E15"/>
    <w:rsid w:val="00CE130B"/>
    <w:rsid w:val="00CE1ADC"/>
    <w:rsid w:val="00CE1E39"/>
    <w:rsid w:val="00CE25F0"/>
    <w:rsid w:val="00CE27C6"/>
    <w:rsid w:val="00CE2913"/>
    <w:rsid w:val="00CE2EB5"/>
    <w:rsid w:val="00CE3688"/>
    <w:rsid w:val="00CE3C29"/>
    <w:rsid w:val="00CE3DD8"/>
    <w:rsid w:val="00CE3FAF"/>
    <w:rsid w:val="00CE41F3"/>
    <w:rsid w:val="00CE444E"/>
    <w:rsid w:val="00CE45A2"/>
    <w:rsid w:val="00CE45B3"/>
    <w:rsid w:val="00CE5237"/>
    <w:rsid w:val="00CE541C"/>
    <w:rsid w:val="00CE5A2F"/>
    <w:rsid w:val="00CE5A3F"/>
    <w:rsid w:val="00CE5D4E"/>
    <w:rsid w:val="00CE6341"/>
    <w:rsid w:val="00CE6741"/>
    <w:rsid w:val="00CE68B4"/>
    <w:rsid w:val="00CE7041"/>
    <w:rsid w:val="00CE711F"/>
    <w:rsid w:val="00CE72DC"/>
    <w:rsid w:val="00CE76D6"/>
    <w:rsid w:val="00CE7801"/>
    <w:rsid w:val="00CE7850"/>
    <w:rsid w:val="00CE78A3"/>
    <w:rsid w:val="00CE7B74"/>
    <w:rsid w:val="00CE7FE0"/>
    <w:rsid w:val="00CF039C"/>
    <w:rsid w:val="00CF0441"/>
    <w:rsid w:val="00CF04F5"/>
    <w:rsid w:val="00CF0A11"/>
    <w:rsid w:val="00CF135F"/>
    <w:rsid w:val="00CF138F"/>
    <w:rsid w:val="00CF1907"/>
    <w:rsid w:val="00CF1CB8"/>
    <w:rsid w:val="00CF1CE0"/>
    <w:rsid w:val="00CF2079"/>
    <w:rsid w:val="00CF26F4"/>
    <w:rsid w:val="00CF27C1"/>
    <w:rsid w:val="00CF2B4D"/>
    <w:rsid w:val="00CF2CCE"/>
    <w:rsid w:val="00CF337B"/>
    <w:rsid w:val="00CF3AC2"/>
    <w:rsid w:val="00CF3AFE"/>
    <w:rsid w:val="00CF432E"/>
    <w:rsid w:val="00CF4413"/>
    <w:rsid w:val="00CF44FF"/>
    <w:rsid w:val="00CF5073"/>
    <w:rsid w:val="00CF50F8"/>
    <w:rsid w:val="00CF5520"/>
    <w:rsid w:val="00CF58F2"/>
    <w:rsid w:val="00CF58F9"/>
    <w:rsid w:val="00CF5948"/>
    <w:rsid w:val="00CF5C8C"/>
    <w:rsid w:val="00CF6102"/>
    <w:rsid w:val="00CF63DD"/>
    <w:rsid w:val="00CF6531"/>
    <w:rsid w:val="00CF656E"/>
    <w:rsid w:val="00CF667C"/>
    <w:rsid w:val="00CF6BF5"/>
    <w:rsid w:val="00CF6CA9"/>
    <w:rsid w:val="00CF75A4"/>
    <w:rsid w:val="00CF76CE"/>
    <w:rsid w:val="00CF76FB"/>
    <w:rsid w:val="00CF7AEF"/>
    <w:rsid w:val="00CF7D1F"/>
    <w:rsid w:val="00CF7DD5"/>
    <w:rsid w:val="00D00968"/>
    <w:rsid w:val="00D00AF6"/>
    <w:rsid w:val="00D00D22"/>
    <w:rsid w:val="00D015FE"/>
    <w:rsid w:val="00D01DBA"/>
    <w:rsid w:val="00D01EE7"/>
    <w:rsid w:val="00D020DB"/>
    <w:rsid w:val="00D0212A"/>
    <w:rsid w:val="00D0212C"/>
    <w:rsid w:val="00D02AD4"/>
    <w:rsid w:val="00D02FD7"/>
    <w:rsid w:val="00D039C9"/>
    <w:rsid w:val="00D03C05"/>
    <w:rsid w:val="00D03CCB"/>
    <w:rsid w:val="00D03E13"/>
    <w:rsid w:val="00D03EB8"/>
    <w:rsid w:val="00D03EC9"/>
    <w:rsid w:val="00D04020"/>
    <w:rsid w:val="00D0408C"/>
    <w:rsid w:val="00D042D3"/>
    <w:rsid w:val="00D04339"/>
    <w:rsid w:val="00D04373"/>
    <w:rsid w:val="00D044BA"/>
    <w:rsid w:val="00D0450C"/>
    <w:rsid w:val="00D046EA"/>
    <w:rsid w:val="00D04BFF"/>
    <w:rsid w:val="00D04E6A"/>
    <w:rsid w:val="00D052BC"/>
    <w:rsid w:val="00D052DC"/>
    <w:rsid w:val="00D054CC"/>
    <w:rsid w:val="00D063CB"/>
    <w:rsid w:val="00D064CF"/>
    <w:rsid w:val="00D066D1"/>
    <w:rsid w:val="00D06AC6"/>
    <w:rsid w:val="00D06D50"/>
    <w:rsid w:val="00D06DA9"/>
    <w:rsid w:val="00D06F9A"/>
    <w:rsid w:val="00D0705B"/>
    <w:rsid w:val="00D07590"/>
    <w:rsid w:val="00D07953"/>
    <w:rsid w:val="00D07D9F"/>
    <w:rsid w:val="00D07FA7"/>
    <w:rsid w:val="00D101F8"/>
    <w:rsid w:val="00D10341"/>
    <w:rsid w:val="00D1034A"/>
    <w:rsid w:val="00D103E4"/>
    <w:rsid w:val="00D105BA"/>
    <w:rsid w:val="00D10CDB"/>
    <w:rsid w:val="00D11198"/>
    <w:rsid w:val="00D11C52"/>
    <w:rsid w:val="00D11DBF"/>
    <w:rsid w:val="00D11FFB"/>
    <w:rsid w:val="00D123F6"/>
    <w:rsid w:val="00D12414"/>
    <w:rsid w:val="00D12E6D"/>
    <w:rsid w:val="00D13092"/>
    <w:rsid w:val="00D130C8"/>
    <w:rsid w:val="00D134EF"/>
    <w:rsid w:val="00D1350F"/>
    <w:rsid w:val="00D13E65"/>
    <w:rsid w:val="00D14299"/>
    <w:rsid w:val="00D1459D"/>
    <w:rsid w:val="00D14AE5"/>
    <w:rsid w:val="00D14B45"/>
    <w:rsid w:val="00D14BA8"/>
    <w:rsid w:val="00D14BEC"/>
    <w:rsid w:val="00D15056"/>
    <w:rsid w:val="00D150FA"/>
    <w:rsid w:val="00D155F6"/>
    <w:rsid w:val="00D157E1"/>
    <w:rsid w:val="00D15E7B"/>
    <w:rsid w:val="00D1609B"/>
    <w:rsid w:val="00D160C2"/>
    <w:rsid w:val="00D166B1"/>
    <w:rsid w:val="00D168D2"/>
    <w:rsid w:val="00D16C3A"/>
    <w:rsid w:val="00D16DE7"/>
    <w:rsid w:val="00D170C2"/>
    <w:rsid w:val="00D17289"/>
    <w:rsid w:val="00D2031C"/>
    <w:rsid w:val="00D20548"/>
    <w:rsid w:val="00D205B8"/>
    <w:rsid w:val="00D2092A"/>
    <w:rsid w:val="00D20A4E"/>
    <w:rsid w:val="00D20A7A"/>
    <w:rsid w:val="00D20B41"/>
    <w:rsid w:val="00D20CA4"/>
    <w:rsid w:val="00D20CBB"/>
    <w:rsid w:val="00D21145"/>
    <w:rsid w:val="00D21497"/>
    <w:rsid w:val="00D21639"/>
    <w:rsid w:val="00D21677"/>
    <w:rsid w:val="00D21907"/>
    <w:rsid w:val="00D21C16"/>
    <w:rsid w:val="00D21DDA"/>
    <w:rsid w:val="00D21F2F"/>
    <w:rsid w:val="00D2219A"/>
    <w:rsid w:val="00D22EAE"/>
    <w:rsid w:val="00D22F07"/>
    <w:rsid w:val="00D230B6"/>
    <w:rsid w:val="00D23654"/>
    <w:rsid w:val="00D239F2"/>
    <w:rsid w:val="00D23B65"/>
    <w:rsid w:val="00D23DA5"/>
    <w:rsid w:val="00D240B5"/>
    <w:rsid w:val="00D241E2"/>
    <w:rsid w:val="00D242E2"/>
    <w:rsid w:val="00D247A4"/>
    <w:rsid w:val="00D24BAD"/>
    <w:rsid w:val="00D250CB"/>
    <w:rsid w:val="00D2587D"/>
    <w:rsid w:val="00D2600A"/>
    <w:rsid w:val="00D260C7"/>
    <w:rsid w:val="00D262B2"/>
    <w:rsid w:val="00D265FD"/>
    <w:rsid w:val="00D26A25"/>
    <w:rsid w:val="00D27001"/>
    <w:rsid w:val="00D274D1"/>
    <w:rsid w:val="00D2755E"/>
    <w:rsid w:val="00D27566"/>
    <w:rsid w:val="00D27850"/>
    <w:rsid w:val="00D302EB"/>
    <w:rsid w:val="00D303A9"/>
    <w:rsid w:val="00D3055A"/>
    <w:rsid w:val="00D305AE"/>
    <w:rsid w:val="00D30961"/>
    <w:rsid w:val="00D30D32"/>
    <w:rsid w:val="00D31938"/>
    <w:rsid w:val="00D322A3"/>
    <w:rsid w:val="00D322DB"/>
    <w:rsid w:val="00D322F4"/>
    <w:rsid w:val="00D329D6"/>
    <w:rsid w:val="00D329DD"/>
    <w:rsid w:val="00D33000"/>
    <w:rsid w:val="00D33016"/>
    <w:rsid w:val="00D332AC"/>
    <w:rsid w:val="00D333B2"/>
    <w:rsid w:val="00D33B68"/>
    <w:rsid w:val="00D33D42"/>
    <w:rsid w:val="00D34466"/>
    <w:rsid w:val="00D34507"/>
    <w:rsid w:val="00D34709"/>
    <w:rsid w:val="00D34B2F"/>
    <w:rsid w:val="00D34DD3"/>
    <w:rsid w:val="00D34DF5"/>
    <w:rsid w:val="00D34E23"/>
    <w:rsid w:val="00D34F8B"/>
    <w:rsid w:val="00D35124"/>
    <w:rsid w:val="00D3515C"/>
    <w:rsid w:val="00D351BA"/>
    <w:rsid w:val="00D357D6"/>
    <w:rsid w:val="00D35A8C"/>
    <w:rsid w:val="00D35FBD"/>
    <w:rsid w:val="00D360F1"/>
    <w:rsid w:val="00D361DD"/>
    <w:rsid w:val="00D366A4"/>
    <w:rsid w:val="00D366D4"/>
    <w:rsid w:val="00D36E7A"/>
    <w:rsid w:val="00D36EB8"/>
    <w:rsid w:val="00D370A3"/>
    <w:rsid w:val="00D3710F"/>
    <w:rsid w:val="00D375EA"/>
    <w:rsid w:val="00D3770A"/>
    <w:rsid w:val="00D379AE"/>
    <w:rsid w:val="00D37AD5"/>
    <w:rsid w:val="00D37B68"/>
    <w:rsid w:val="00D37FCA"/>
    <w:rsid w:val="00D4011F"/>
    <w:rsid w:val="00D40241"/>
    <w:rsid w:val="00D4043F"/>
    <w:rsid w:val="00D4076E"/>
    <w:rsid w:val="00D40C96"/>
    <w:rsid w:val="00D41C53"/>
    <w:rsid w:val="00D41D0C"/>
    <w:rsid w:val="00D42038"/>
    <w:rsid w:val="00D42071"/>
    <w:rsid w:val="00D423D1"/>
    <w:rsid w:val="00D423EB"/>
    <w:rsid w:val="00D423F8"/>
    <w:rsid w:val="00D428F9"/>
    <w:rsid w:val="00D42B78"/>
    <w:rsid w:val="00D43383"/>
    <w:rsid w:val="00D433AD"/>
    <w:rsid w:val="00D433C9"/>
    <w:rsid w:val="00D43713"/>
    <w:rsid w:val="00D43E62"/>
    <w:rsid w:val="00D43E7E"/>
    <w:rsid w:val="00D43FE7"/>
    <w:rsid w:val="00D44D94"/>
    <w:rsid w:val="00D45007"/>
    <w:rsid w:val="00D45400"/>
    <w:rsid w:val="00D4540A"/>
    <w:rsid w:val="00D46067"/>
    <w:rsid w:val="00D4618B"/>
    <w:rsid w:val="00D461B0"/>
    <w:rsid w:val="00D46734"/>
    <w:rsid w:val="00D46B33"/>
    <w:rsid w:val="00D46C21"/>
    <w:rsid w:val="00D46F62"/>
    <w:rsid w:val="00D4744E"/>
    <w:rsid w:val="00D47902"/>
    <w:rsid w:val="00D47B44"/>
    <w:rsid w:val="00D5028F"/>
    <w:rsid w:val="00D50432"/>
    <w:rsid w:val="00D50A22"/>
    <w:rsid w:val="00D51058"/>
    <w:rsid w:val="00D5113F"/>
    <w:rsid w:val="00D5161E"/>
    <w:rsid w:val="00D51638"/>
    <w:rsid w:val="00D517CD"/>
    <w:rsid w:val="00D5180F"/>
    <w:rsid w:val="00D519D2"/>
    <w:rsid w:val="00D51F52"/>
    <w:rsid w:val="00D522F1"/>
    <w:rsid w:val="00D52569"/>
    <w:rsid w:val="00D5274A"/>
    <w:rsid w:val="00D5298F"/>
    <w:rsid w:val="00D536BE"/>
    <w:rsid w:val="00D536DD"/>
    <w:rsid w:val="00D536F6"/>
    <w:rsid w:val="00D5398C"/>
    <w:rsid w:val="00D540A2"/>
    <w:rsid w:val="00D54B88"/>
    <w:rsid w:val="00D54EA9"/>
    <w:rsid w:val="00D55049"/>
    <w:rsid w:val="00D552AB"/>
    <w:rsid w:val="00D556C8"/>
    <w:rsid w:val="00D5570E"/>
    <w:rsid w:val="00D557A1"/>
    <w:rsid w:val="00D55B60"/>
    <w:rsid w:val="00D55BA0"/>
    <w:rsid w:val="00D55BAE"/>
    <w:rsid w:val="00D55BC6"/>
    <w:rsid w:val="00D55BDE"/>
    <w:rsid w:val="00D55CFE"/>
    <w:rsid w:val="00D56184"/>
    <w:rsid w:val="00D56365"/>
    <w:rsid w:val="00D565E6"/>
    <w:rsid w:val="00D56C62"/>
    <w:rsid w:val="00D56F7A"/>
    <w:rsid w:val="00D57A19"/>
    <w:rsid w:val="00D57D8F"/>
    <w:rsid w:val="00D57FE0"/>
    <w:rsid w:val="00D60365"/>
    <w:rsid w:val="00D604AB"/>
    <w:rsid w:val="00D60993"/>
    <w:rsid w:val="00D609AC"/>
    <w:rsid w:val="00D60CB3"/>
    <w:rsid w:val="00D612B9"/>
    <w:rsid w:val="00D612DE"/>
    <w:rsid w:val="00D61324"/>
    <w:rsid w:val="00D6169D"/>
    <w:rsid w:val="00D6220A"/>
    <w:rsid w:val="00D623B3"/>
    <w:rsid w:val="00D62A7C"/>
    <w:rsid w:val="00D62D4C"/>
    <w:rsid w:val="00D62D8E"/>
    <w:rsid w:val="00D6310D"/>
    <w:rsid w:val="00D6311A"/>
    <w:rsid w:val="00D63299"/>
    <w:rsid w:val="00D63D5A"/>
    <w:rsid w:val="00D63D75"/>
    <w:rsid w:val="00D63DA3"/>
    <w:rsid w:val="00D640E5"/>
    <w:rsid w:val="00D6486B"/>
    <w:rsid w:val="00D6487F"/>
    <w:rsid w:val="00D648FE"/>
    <w:rsid w:val="00D64A1A"/>
    <w:rsid w:val="00D64AD2"/>
    <w:rsid w:val="00D64B57"/>
    <w:rsid w:val="00D652F2"/>
    <w:rsid w:val="00D654BD"/>
    <w:rsid w:val="00D65D32"/>
    <w:rsid w:val="00D66350"/>
    <w:rsid w:val="00D66722"/>
    <w:rsid w:val="00D6679D"/>
    <w:rsid w:val="00D66A2B"/>
    <w:rsid w:val="00D6715F"/>
    <w:rsid w:val="00D6726C"/>
    <w:rsid w:val="00D6791F"/>
    <w:rsid w:val="00D6793A"/>
    <w:rsid w:val="00D67984"/>
    <w:rsid w:val="00D67CA2"/>
    <w:rsid w:val="00D67CD8"/>
    <w:rsid w:val="00D67CF3"/>
    <w:rsid w:val="00D67FC9"/>
    <w:rsid w:val="00D7035B"/>
    <w:rsid w:val="00D70AFF"/>
    <w:rsid w:val="00D70E61"/>
    <w:rsid w:val="00D71401"/>
    <w:rsid w:val="00D71904"/>
    <w:rsid w:val="00D71A99"/>
    <w:rsid w:val="00D71D6A"/>
    <w:rsid w:val="00D7221A"/>
    <w:rsid w:val="00D72256"/>
    <w:rsid w:val="00D7292E"/>
    <w:rsid w:val="00D72974"/>
    <w:rsid w:val="00D72C09"/>
    <w:rsid w:val="00D73066"/>
    <w:rsid w:val="00D7352D"/>
    <w:rsid w:val="00D7362E"/>
    <w:rsid w:val="00D7375A"/>
    <w:rsid w:val="00D737DF"/>
    <w:rsid w:val="00D73C39"/>
    <w:rsid w:val="00D73F82"/>
    <w:rsid w:val="00D73F95"/>
    <w:rsid w:val="00D742D5"/>
    <w:rsid w:val="00D743DE"/>
    <w:rsid w:val="00D74884"/>
    <w:rsid w:val="00D74B9C"/>
    <w:rsid w:val="00D751B2"/>
    <w:rsid w:val="00D75299"/>
    <w:rsid w:val="00D753D8"/>
    <w:rsid w:val="00D759AD"/>
    <w:rsid w:val="00D75C73"/>
    <w:rsid w:val="00D7610A"/>
    <w:rsid w:val="00D76434"/>
    <w:rsid w:val="00D76973"/>
    <w:rsid w:val="00D769F8"/>
    <w:rsid w:val="00D769FA"/>
    <w:rsid w:val="00D76BDC"/>
    <w:rsid w:val="00D77242"/>
    <w:rsid w:val="00D773C8"/>
    <w:rsid w:val="00D7744C"/>
    <w:rsid w:val="00D77580"/>
    <w:rsid w:val="00D77758"/>
    <w:rsid w:val="00D80091"/>
    <w:rsid w:val="00D8018C"/>
    <w:rsid w:val="00D8021B"/>
    <w:rsid w:val="00D8039E"/>
    <w:rsid w:val="00D809BB"/>
    <w:rsid w:val="00D80B09"/>
    <w:rsid w:val="00D80B44"/>
    <w:rsid w:val="00D80C31"/>
    <w:rsid w:val="00D80D12"/>
    <w:rsid w:val="00D80EE7"/>
    <w:rsid w:val="00D81193"/>
    <w:rsid w:val="00D816D3"/>
    <w:rsid w:val="00D8218C"/>
    <w:rsid w:val="00D82433"/>
    <w:rsid w:val="00D82578"/>
    <w:rsid w:val="00D8273F"/>
    <w:rsid w:val="00D82CEA"/>
    <w:rsid w:val="00D8314D"/>
    <w:rsid w:val="00D83751"/>
    <w:rsid w:val="00D8391A"/>
    <w:rsid w:val="00D83F93"/>
    <w:rsid w:val="00D843DC"/>
    <w:rsid w:val="00D8444A"/>
    <w:rsid w:val="00D845C4"/>
    <w:rsid w:val="00D84BD7"/>
    <w:rsid w:val="00D84D87"/>
    <w:rsid w:val="00D84F7E"/>
    <w:rsid w:val="00D8551B"/>
    <w:rsid w:val="00D85716"/>
    <w:rsid w:val="00D85741"/>
    <w:rsid w:val="00D8594E"/>
    <w:rsid w:val="00D85989"/>
    <w:rsid w:val="00D85A72"/>
    <w:rsid w:val="00D85ADD"/>
    <w:rsid w:val="00D85EB0"/>
    <w:rsid w:val="00D85F68"/>
    <w:rsid w:val="00D8600D"/>
    <w:rsid w:val="00D860E3"/>
    <w:rsid w:val="00D86147"/>
    <w:rsid w:val="00D8624F"/>
    <w:rsid w:val="00D86589"/>
    <w:rsid w:val="00D868D8"/>
    <w:rsid w:val="00D86A5D"/>
    <w:rsid w:val="00D86A6B"/>
    <w:rsid w:val="00D86E3F"/>
    <w:rsid w:val="00D86EAB"/>
    <w:rsid w:val="00D8706C"/>
    <w:rsid w:val="00D877DD"/>
    <w:rsid w:val="00D90519"/>
    <w:rsid w:val="00D90691"/>
    <w:rsid w:val="00D90EE8"/>
    <w:rsid w:val="00D91046"/>
    <w:rsid w:val="00D911F5"/>
    <w:rsid w:val="00D91C7F"/>
    <w:rsid w:val="00D92125"/>
    <w:rsid w:val="00D9214F"/>
    <w:rsid w:val="00D921DB"/>
    <w:rsid w:val="00D92216"/>
    <w:rsid w:val="00D92389"/>
    <w:rsid w:val="00D924F4"/>
    <w:rsid w:val="00D925FD"/>
    <w:rsid w:val="00D936BA"/>
    <w:rsid w:val="00D9370E"/>
    <w:rsid w:val="00D938E1"/>
    <w:rsid w:val="00D93A83"/>
    <w:rsid w:val="00D93EA6"/>
    <w:rsid w:val="00D940BC"/>
    <w:rsid w:val="00D940F0"/>
    <w:rsid w:val="00D943CA"/>
    <w:rsid w:val="00D95408"/>
    <w:rsid w:val="00D957C3"/>
    <w:rsid w:val="00D958DB"/>
    <w:rsid w:val="00D95994"/>
    <w:rsid w:val="00D960F8"/>
    <w:rsid w:val="00D971CF"/>
    <w:rsid w:val="00D977B6"/>
    <w:rsid w:val="00DA0024"/>
    <w:rsid w:val="00DA09A5"/>
    <w:rsid w:val="00DA0ADA"/>
    <w:rsid w:val="00DA0B15"/>
    <w:rsid w:val="00DA0F72"/>
    <w:rsid w:val="00DA2311"/>
    <w:rsid w:val="00DA236A"/>
    <w:rsid w:val="00DA25A4"/>
    <w:rsid w:val="00DA284B"/>
    <w:rsid w:val="00DA29C5"/>
    <w:rsid w:val="00DA2E9F"/>
    <w:rsid w:val="00DA3412"/>
    <w:rsid w:val="00DA3F3C"/>
    <w:rsid w:val="00DA4124"/>
    <w:rsid w:val="00DA44DF"/>
    <w:rsid w:val="00DA451D"/>
    <w:rsid w:val="00DA4B37"/>
    <w:rsid w:val="00DA4C08"/>
    <w:rsid w:val="00DA4E50"/>
    <w:rsid w:val="00DA4EDC"/>
    <w:rsid w:val="00DA54E0"/>
    <w:rsid w:val="00DA576D"/>
    <w:rsid w:val="00DA5A44"/>
    <w:rsid w:val="00DA5C20"/>
    <w:rsid w:val="00DA5D32"/>
    <w:rsid w:val="00DA5E49"/>
    <w:rsid w:val="00DA6006"/>
    <w:rsid w:val="00DA605D"/>
    <w:rsid w:val="00DA644E"/>
    <w:rsid w:val="00DA64D1"/>
    <w:rsid w:val="00DA68D6"/>
    <w:rsid w:val="00DA6936"/>
    <w:rsid w:val="00DA6ACD"/>
    <w:rsid w:val="00DA722D"/>
    <w:rsid w:val="00DA7857"/>
    <w:rsid w:val="00DA79D7"/>
    <w:rsid w:val="00DA7A18"/>
    <w:rsid w:val="00DA7CFE"/>
    <w:rsid w:val="00DA7E11"/>
    <w:rsid w:val="00DA7F31"/>
    <w:rsid w:val="00DB0B65"/>
    <w:rsid w:val="00DB13C0"/>
    <w:rsid w:val="00DB13F5"/>
    <w:rsid w:val="00DB1742"/>
    <w:rsid w:val="00DB1886"/>
    <w:rsid w:val="00DB1D6F"/>
    <w:rsid w:val="00DB1E8C"/>
    <w:rsid w:val="00DB1FF8"/>
    <w:rsid w:val="00DB2154"/>
    <w:rsid w:val="00DB2A88"/>
    <w:rsid w:val="00DB2DCA"/>
    <w:rsid w:val="00DB309F"/>
    <w:rsid w:val="00DB3116"/>
    <w:rsid w:val="00DB3A44"/>
    <w:rsid w:val="00DB3B9D"/>
    <w:rsid w:val="00DB3ECE"/>
    <w:rsid w:val="00DB4274"/>
    <w:rsid w:val="00DB484F"/>
    <w:rsid w:val="00DB4900"/>
    <w:rsid w:val="00DB4B19"/>
    <w:rsid w:val="00DB5528"/>
    <w:rsid w:val="00DB5621"/>
    <w:rsid w:val="00DB56C3"/>
    <w:rsid w:val="00DB5764"/>
    <w:rsid w:val="00DB5B8C"/>
    <w:rsid w:val="00DB5CB1"/>
    <w:rsid w:val="00DB5D49"/>
    <w:rsid w:val="00DB60DF"/>
    <w:rsid w:val="00DB6176"/>
    <w:rsid w:val="00DB61A2"/>
    <w:rsid w:val="00DB6933"/>
    <w:rsid w:val="00DB6B03"/>
    <w:rsid w:val="00DB70B8"/>
    <w:rsid w:val="00DB7732"/>
    <w:rsid w:val="00DB7ACA"/>
    <w:rsid w:val="00DB7F95"/>
    <w:rsid w:val="00DC00D5"/>
    <w:rsid w:val="00DC0257"/>
    <w:rsid w:val="00DC0A10"/>
    <w:rsid w:val="00DC0B22"/>
    <w:rsid w:val="00DC0B2F"/>
    <w:rsid w:val="00DC0B3B"/>
    <w:rsid w:val="00DC0E14"/>
    <w:rsid w:val="00DC0E51"/>
    <w:rsid w:val="00DC14A7"/>
    <w:rsid w:val="00DC1598"/>
    <w:rsid w:val="00DC1B9F"/>
    <w:rsid w:val="00DC1BF2"/>
    <w:rsid w:val="00DC1F3E"/>
    <w:rsid w:val="00DC2319"/>
    <w:rsid w:val="00DC2350"/>
    <w:rsid w:val="00DC239E"/>
    <w:rsid w:val="00DC2737"/>
    <w:rsid w:val="00DC2747"/>
    <w:rsid w:val="00DC275E"/>
    <w:rsid w:val="00DC2D31"/>
    <w:rsid w:val="00DC31DA"/>
    <w:rsid w:val="00DC358B"/>
    <w:rsid w:val="00DC37A5"/>
    <w:rsid w:val="00DC3871"/>
    <w:rsid w:val="00DC3ACA"/>
    <w:rsid w:val="00DC3E78"/>
    <w:rsid w:val="00DC437A"/>
    <w:rsid w:val="00DC49A8"/>
    <w:rsid w:val="00DC4E86"/>
    <w:rsid w:val="00DC4F19"/>
    <w:rsid w:val="00DC4F91"/>
    <w:rsid w:val="00DC5038"/>
    <w:rsid w:val="00DC58A0"/>
    <w:rsid w:val="00DC6307"/>
    <w:rsid w:val="00DC6457"/>
    <w:rsid w:val="00DC6CBA"/>
    <w:rsid w:val="00DC6D07"/>
    <w:rsid w:val="00DC6D8C"/>
    <w:rsid w:val="00DC6F2D"/>
    <w:rsid w:val="00DC7353"/>
    <w:rsid w:val="00DD0D3C"/>
    <w:rsid w:val="00DD0DA2"/>
    <w:rsid w:val="00DD0DA6"/>
    <w:rsid w:val="00DD0EA8"/>
    <w:rsid w:val="00DD169C"/>
    <w:rsid w:val="00DD1742"/>
    <w:rsid w:val="00DD1AD2"/>
    <w:rsid w:val="00DD1DF4"/>
    <w:rsid w:val="00DD2134"/>
    <w:rsid w:val="00DD2418"/>
    <w:rsid w:val="00DD2510"/>
    <w:rsid w:val="00DD28BF"/>
    <w:rsid w:val="00DD2976"/>
    <w:rsid w:val="00DD2C5E"/>
    <w:rsid w:val="00DD2DC9"/>
    <w:rsid w:val="00DD34A5"/>
    <w:rsid w:val="00DD3A44"/>
    <w:rsid w:val="00DD41EC"/>
    <w:rsid w:val="00DD429F"/>
    <w:rsid w:val="00DD4356"/>
    <w:rsid w:val="00DD43BE"/>
    <w:rsid w:val="00DD443B"/>
    <w:rsid w:val="00DD457F"/>
    <w:rsid w:val="00DD45E5"/>
    <w:rsid w:val="00DD4A0F"/>
    <w:rsid w:val="00DD4A60"/>
    <w:rsid w:val="00DD4D44"/>
    <w:rsid w:val="00DD4DA4"/>
    <w:rsid w:val="00DD4EB0"/>
    <w:rsid w:val="00DD56CF"/>
    <w:rsid w:val="00DD5972"/>
    <w:rsid w:val="00DD5A8A"/>
    <w:rsid w:val="00DD64EE"/>
    <w:rsid w:val="00DD66CB"/>
    <w:rsid w:val="00DD6850"/>
    <w:rsid w:val="00DD6B67"/>
    <w:rsid w:val="00DD7AE8"/>
    <w:rsid w:val="00DE05BB"/>
    <w:rsid w:val="00DE07F7"/>
    <w:rsid w:val="00DE0924"/>
    <w:rsid w:val="00DE0B2E"/>
    <w:rsid w:val="00DE0DEA"/>
    <w:rsid w:val="00DE1349"/>
    <w:rsid w:val="00DE1373"/>
    <w:rsid w:val="00DE1AB1"/>
    <w:rsid w:val="00DE23D9"/>
    <w:rsid w:val="00DE2436"/>
    <w:rsid w:val="00DE2F1A"/>
    <w:rsid w:val="00DE2FB1"/>
    <w:rsid w:val="00DE2FE8"/>
    <w:rsid w:val="00DE30AD"/>
    <w:rsid w:val="00DE30FD"/>
    <w:rsid w:val="00DE3280"/>
    <w:rsid w:val="00DE362C"/>
    <w:rsid w:val="00DE3EDC"/>
    <w:rsid w:val="00DE3FDC"/>
    <w:rsid w:val="00DE40E5"/>
    <w:rsid w:val="00DE4451"/>
    <w:rsid w:val="00DE4480"/>
    <w:rsid w:val="00DE451F"/>
    <w:rsid w:val="00DE4771"/>
    <w:rsid w:val="00DE4833"/>
    <w:rsid w:val="00DE4AC6"/>
    <w:rsid w:val="00DE4BE3"/>
    <w:rsid w:val="00DE4F94"/>
    <w:rsid w:val="00DE527E"/>
    <w:rsid w:val="00DE5359"/>
    <w:rsid w:val="00DE579D"/>
    <w:rsid w:val="00DE5856"/>
    <w:rsid w:val="00DE58FC"/>
    <w:rsid w:val="00DE593E"/>
    <w:rsid w:val="00DE630F"/>
    <w:rsid w:val="00DE6364"/>
    <w:rsid w:val="00DE68E8"/>
    <w:rsid w:val="00DE6A95"/>
    <w:rsid w:val="00DE6AC3"/>
    <w:rsid w:val="00DE6E31"/>
    <w:rsid w:val="00DE6E83"/>
    <w:rsid w:val="00DE7265"/>
    <w:rsid w:val="00DE732D"/>
    <w:rsid w:val="00DE76EA"/>
    <w:rsid w:val="00DE7F1B"/>
    <w:rsid w:val="00DF01AF"/>
    <w:rsid w:val="00DF042B"/>
    <w:rsid w:val="00DF07CB"/>
    <w:rsid w:val="00DF091E"/>
    <w:rsid w:val="00DF1035"/>
    <w:rsid w:val="00DF1247"/>
    <w:rsid w:val="00DF17CA"/>
    <w:rsid w:val="00DF1AA0"/>
    <w:rsid w:val="00DF1B8E"/>
    <w:rsid w:val="00DF1B98"/>
    <w:rsid w:val="00DF1BCC"/>
    <w:rsid w:val="00DF1C41"/>
    <w:rsid w:val="00DF1C4F"/>
    <w:rsid w:val="00DF1D2D"/>
    <w:rsid w:val="00DF2061"/>
    <w:rsid w:val="00DF2247"/>
    <w:rsid w:val="00DF228D"/>
    <w:rsid w:val="00DF269F"/>
    <w:rsid w:val="00DF2EE6"/>
    <w:rsid w:val="00DF2FA0"/>
    <w:rsid w:val="00DF33AE"/>
    <w:rsid w:val="00DF33F5"/>
    <w:rsid w:val="00DF379E"/>
    <w:rsid w:val="00DF37CF"/>
    <w:rsid w:val="00DF4385"/>
    <w:rsid w:val="00DF448B"/>
    <w:rsid w:val="00DF48A7"/>
    <w:rsid w:val="00DF49B9"/>
    <w:rsid w:val="00DF4A49"/>
    <w:rsid w:val="00DF4D3B"/>
    <w:rsid w:val="00DF4FFC"/>
    <w:rsid w:val="00DF51A4"/>
    <w:rsid w:val="00DF5615"/>
    <w:rsid w:val="00DF56C0"/>
    <w:rsid w:val="00DF58F7"/>
    <w:rsid w:val="00DF5982"/>
    <w:rsid w:val="00DF5AE6"/>
    <w:rsid w:val="00DF5DC3"/>
    <w:rsid w:val="00DF63CC"/>
    <w:rsid w:val="00DF6978"/>
    <w:rsid w:val="00DF6B36"/>
    <w:rsid w:val="00DF6C1A"/>
    <w:rsid w:val="00DF6DBC"/>
    <w:rsid w:val="00DF742E"/>
    <w:rsid w:val="00DF790D"/>
    <w:rsid w:val="00DF7CC9"/>
    <w:rsid w:val="00DF7F88"/>
    <w:rsid w:val="00DF7FFD"/>
    <w:rsid w:val="00E00143"/>
    <w:rsid w:val="00E0046B"/>
    <w:rsid w:val="00E00850"/>
    <w:rsid w:val="00E00A43"/>
    <w:rsid w:val="00E00B44"/>
    <w:rsid w:val="00E00B91"/>
    <w:rsid w:val="00E01365"/>
    <w:rsid w:val="00E01421"/>
    <w:rsid w:val="00E01606"/>
    <w:rsid w:val="00E01659"/>
    <w:rsid w:val="00E0217A"/>
    <w:rsid w:val="00E021B2"/>
    <w:rsid w:val="00E021B4"/>
    <w:rsid w:val="00E0225A"/>
    <w:rsid w:val="00E026E3"/>
    <w:rsid w:val="00E0283F"/>
    <w:rsid w:val="00E02D14"/>
    <w:rsid w:val="00E02D7B"/>
    <w:rsid w:val="00E02EF0"/>
    <w:rsid w:val="00E02F51"/>
    <w:rsid w:val="00E034AE"/>
    <w:rsid w:val="00E03525"/>
    <w:rsid w:val="00E0353A"/>
    <w:rsid w:val="00E03B9F"/>
    <w:rsid w:val="00E03F45"/>
    <w:rsid w:val="00E03F8E"/>
    <w:rsid w:val="00E04313"/>
    <w:rsid w:val="00E04967"/>
    <w:rsid w:val="00E04C83"/>
    <w:rsid w:val="00E04D75"/>
    <w:rsid w:val="00E0576F"/>
    <w:rsid w:val="00E05A2C"/>
    <w:rsid w:val="00E05BBD"/>
    <w:rsid w:val="00E05D02"/>
    <w:rsid w:val="00E064FD"/>
    <w:rsid w:val="00E06501"/>
    <w:rsid w:val="00E06890"/>
    <w:rsid w:val="00E069F2"/>
    <w:rsid w:val="00E06A63"/>
    <w:rsid w:val="00E07253"/>
    <w:rsid w:val="00E0749C"/>
    <w:rsid w:val="00E10793"/>
    <w:rsid w:val="00E11137"/>
    <w:rsid w:val="00E114BC"/>
    <w:rsid w:val="00E11B77"/>
    <w:rsid w:val="00E11DB1"/>
    <w:rsid w:val="00E12014"/>
    <w:rsid w:val="00E1290E"/>
    <w:rsid w:val="00E12C17"/>
    <w:rsid w:val="00E12CC6"/>
    <w:rsid w:val="00E12D32"/>
    <w:rsid w:val="00E12E48"/>
    <w:rsid w:val="00E1313E"/>
    <w:rsid w:val="00E13210"/>
    <w:rsid w:val="00E136F8"/>
    <w:rsid w:val="00E1378A"/>
    <w:rsid w:val="00E13B32"/>
    <w:rsid w:val="00E13B93"/>
    <w:rsid w:val="00E13CFA"/>
    <w:rsid w:val="00E13D26"/>
    <w:rsid w:val="00E13E3F"/>
    <w:rsid w:val="00E1432A"/>
    <w:rsid w:val="00E14915"/>
    <w:rsid w:val="00E14943"/>
    <w:rsid w:val="00E14A19"/>
    <w:rsid w:val="00E14D7E"/>
    <w:rsid w:val="00E14F73"/>
    <w:rsid w:val="00E15657"/>
    <w:rsid w:val="00E15717"/>
    <w:rsid w:val="00E15D9C"/>
    <w:rsid w:val="00E15F80"/>
    <w:rsid w:val="00E1609D"/>
    <w:rsid w:val="00E16635"/>
    <w:rsid w:val="00E16B2F"/>
    <w:rsid w:val="00E16E16"/>
    <w:rsid w:val="00E1707F"/>
    <w:rsid w:val="00E17273"/>
    <w:rsid w:val="00E17575"/>
    <w:rsid w:val="00E17976"/>
    <w:rsid w:val="00E17A25"/>
    <w:rsid w:val="00E17A45"/>
    <w:rsid w:val="00E17C13"/>
    <w:rsid w:val="00E17C15"/>
    <w:rsid w:val="00E17E85"/>
    <w:rsid w:val="00E20299"/>
    <w:rsid w:val="00E202A7"/>
    <w:rsid w:val="00E20597"/>
    <w:rsid w:val="00E208E6"/>
    <w:rsid w:val="00E20AEC"/>
    <w:rsid w:val="00E20D41"/>
    <w:rsid w:val="00E2136E"/>
    <w:rsid w:val="00E21534"/>
    <w:rsid w:val="00E2166E"/>
    <w:rsid w:val="00E21AD0"/>
    <w:rsid w:val="00E21BD8"/>
    <w:rsid w:val="00E2206A"/>
    <w:rsid w:val="00E22107"/>
    <w:rsid w:val="00E221F4"/>
    <w:rsid w:val="00E2260A"/>
    <w:rsid w:val="00E226BC"/>
    <w:rsid w:val="00E22E08"/>
    <w:rsid w:val="00E22F31"/>
    <w:rsid w:val="00E232D9"/>
    <w:rsid w:val="00E23718"/>
    <w:rsid w:val="00E238C6"/>
    <w:rsid w:val="00E239E9"/>
    <w:rsid w:val="00E23EB4"/>
    <w:rsid w:val="00E23F64"/>
    <w:rsid w:val="00E23FA2"/>
    <w:rsid w:val="00E2410C"/>
    <w:rsid w:val="00E2443E"/>
    <w:rsid w:val="00E2462C"/>
    <w:rsid w:val="00E24655"/>
    <w:rsid w:val="00E24F6E"/>
    <w:rsid w:val="00E25834"/>
    <w:rsid w:val="00E25A4E"/>
    <w:rsid w:val="00E2689F"/>
    <w:rsid w:val="00E270D2"/>
    <w:rsid w:val="00E2743F"/>
    <w:rsid w:val="00E27800"/>
    <w:rsid w:val="00E27B5E"/>
    <w:rsid w:val="00E27D0D"/>
    <w:rsid w:val="00E27DB2"/>
    <w:rsid w:val="00E30233"/>
    <w:rsid w:val="00E3026C"/>
    <w:rsid w:val="00E302F8"/>
    <w:rsid w:val="00E3093F"/>
    <w:rsid w:val="00E30E52"/>
    <w:rsid w:val="00E31171"/>
    <w:rsid w:val="00E3119A"/>
    <w:rsid w:val="00E31443"/>
    <w:rsid w:val="00E31884"/>
    <w:rsid w:val="00E31AA6"/>
    <w:rsid w:val="00E31B58"/>
    <w:rsid w:val="00E31CF7"/>
    <w:rsid w:val="00E31DCE"/>
    <w:rsid w:val="00E31E46"/>
    <w:rsid w:val="00E32254"/>
    <w:rsid w:val="00E32438"/>
    <w:rsid w:val="00E32492"/>
    <w:rsid w:val="00E32726"/>
    <w:rsid w:val="00E32A4C"/>
    <w:rsid w:val="00E32A75"/>
    <w:rsid w:val="00E32C6B"/>
    <w:rsid w:val="00E3302C"/>
    <w:rsid w:val="00E330E3"/>
    <w:rsid w:val="00E333E2"/>
    <w:rsid w:val="00E338E5"/>
    <w:rsid w:val="00E33901"/>
    <w:rsid w:val="00E33A76"/>
    <w:rsid w:val="00E33E91"/>
    <w:rsid w:val="00E34330"/>
    <w:rsid w:val="00E344C1"/>
    <w:rsid w:val="00E34592"/>
    <w:rsid w:val="00E346ED"/>
    <w:rsid w:val="00E34C51"/>
    <w:rsid w:val="00E34FCD"/>
    <w:rsid w:val="00E355BF"/>
    <w:rsid w:val="00E35DA7"/>
    <w:rsid w:val="00E35E17"/>
    <w:rsid w:val="00E36086"/>
    <w:rsid w:val="00E360A7"/>
    <w:rsid w:val="00E363F9"/>
    <w:rsid w:val="00E36587"/>
    <w:rsid w:val="00E36938"/>
    <w:rsid w:val="00E36A38"/>
    <w:rsid w:val="00E36DD9"/>
    <w:rsid w:val="00E36E0F"/>
    <w:rsid w:val="00E3715C"/>
    <w:rsid w:val="00E373D2"/>
    <w:rsid w:val="00E377D7"/>
    <w:rsid w:val="00E37E59"/>
    <w:rsid w:val="00E404F7"/>
    <w:rsid w:val="00E405A3"/>
    <w:rsid w:val="00E40620"/>
    <w:rsid w:val="00E40647"/>
    <w:rsid w:val="00E408D3"/>
    <w:rsid w:val="00E410C6"/>
    <w:rsid w:val="00E4119D"/>
    <w:rsid w:val="00E4143C"/>
    <w:rsid w:val="00E415A4"/>
    <w:rsid w:val="00E417B8"/>
    <w:rsid w:val="00E41C4B"/>
    <w:rsid w:val="00E41E34"/>
    <w:rsid w:val="00E41F07"/>
    <w:rsid w:val="00E42251"/>
    <w:rsid w:val="00E423C5"/>
    <w:rsid w:val="00E42676"/>
    <w:rsid w:val="00E4282E"/>
    <w:rsid w:val="00E4283E"/>
    <w:rsid w:val="00E429AE"/>
    <w:rsid w:val="00E42B94"/>
    <w:rsid w:val="00E42F71"/>
    <w:rsid w:val="00E42F7E"/>
    <w:rsid w:val="00E43415"/>
    <w:rsid w:val="00E437A0"/>
    <w:rsid w:val="00E43F90"/>
    <w:rsid w:val="00E440BD"/>
    <w:rsid w:val="00E44892"/>
    <w:rsid w:val="00E44A65"/>
    <w:rsid w:val="00E44BE0"/>
    <w:rsid w:val="00E44D6A"/>
    <w:rsid w:val="00E45B05"/>
    <w:rsid w:val="00E45B2E"/>
    <w:rsid w:val="00E45C13"/>
    <w:rsid w:val="00E45D07"/>
    <w:rsid w:val="00E45DAA"/>
    <w:rsid w:val="00E45F04"/>
    <w:rsid w:val="00E465ED"/>
    <w:rsid w:val="00E46AAE"/>
    <w:rsid w:val="00E46ACE"/>
    <w:rsid w:val="00E46BB4"/>
    <w:rsid w:val="00E4719A"/>
    <w:rsid w:val="00E47229"/>
    <w:rsid w:val="00E472D8"/>
    <w:rsid w:val="00E4767E"/>
    <w:rsid w:val="00E4774F"/>
    <w:rsid w:val="00E479C5"/>
    <w:rsid w:val="00E47BA8"/>
    <w:rsid w:val="00E47EA9"/>
    <w:rsid w:val="00E5017C"/>
    <w:rsid w:val="00E50183"/>
    <w:rsid w:val="00E5062E"/>
    <w:rsid w:val="00E506CB"/>
    <w:rsid w:val="00E50753"/>
    <w:rsid w:val="00E50BD6"/>
    <w:rsid w:val="00E50D20"/>
    <w:rsid w:val="00E50ED9"/>
    <w:rsid w:val="00E510B0"/>
    <w:rsid w:val="00E51117"/>
    <w:rsid w:val="00E51364"/>
    <w:rsid w:val="00E514F9"/>
    <w:rsid w:val="00E5152D"/>
    <w:rsid w:val="00E51610"/>
    <w:rsid w:val="00E5167C"/>
    <w:rsid w:val="00E517B9"/>
    <w:rsid w:val="00E51D8C"/>
    <w:rsid w:val="00E51F7E"/>
    <w:rsid w:val="00E52757"/>
    <w:rsid w:val="00E527BB"/>
    <w:rsid w:val="00E52B5B"/>
    <w:rsid w:val="00E52BC0"/>
    <w:rsid w:val="00E530C5"/>
    <w:rsid w:val="00E536A0"/>
    <w:rsid w:val="00E537F2"/>
    <w:rsid w:val="00E53DAE"/>
    <w:rsid w:val="00E53E50"/>
    <w:rsid w:val="00E540DA"/>
    <w:rsid w:val="00E5433E"/>
    <w:rsid w:val="00E54395"/>
    <w:rsid w:val="00E54747"/>
    <w:rsid w:val="00E54A0D"/>
    <w:rsid w:val="00E54D24"/>
    <w:rsid w:val="00E55080"/>
    <w:rsid w:val="00E55231"/>
    <w:rsid w:val="00E5575F"/>
    <w:rsid w:val="00E5581F"/>
    <w:rsid w:val="00E55AD2"/>
    <w:rsid w:val="00E55F51"/>
    <w:rsid w:val="00E55F85"/>
    <w:rsid w:val="00E5600B"/>
    <w:rsid w:val="00E56278"/>
    <w:rsid w:val="00E56498"/>
    <w:rsid w:val="00E565C4"/>
    <w:rsid w:val="00E57585"/>
    <w:rsid w:val="00E57AA0"/>
    <w:rsid w:val="00E57B27"/>
    <w:rsid w:val="00E57BD2"/>
    <w:rsid w:val="00E57D6D"/>
    <w:rsid w:val="00E60106"/>
    <w:rsid w:val="00E601AF"/>
    <w:rsid w:val="00E60377"/>
    <w:rsid w:val="00E606D6"/>
    <w:rsid w:val="00E60C68"/>
    <w:rsid w:val="00E60D80"/>
    <w:rsid w:val="00E60E71"/>
    <w:rsid w:val="00E61285"/>
    <w:rsid w:val="00E61516"/>
    <w:rsid w:val="00E61575"/>
    <w:rsid w:val="00E615B1"/>
    <w:rsid w:val="00E616CA"/>
    <w:rsid w:val="00E61854"/>
    <w:rsid w:val="00E61A7F"/>
    <w:rsid w:val="00E61E56"/>
    <w:rsid w:val="00E6201B"/>
    <w:rsid w:val="00E620C9"/>
    <w:rsid w:val="00E62135"/>
    <w:rsid w:val="00E62CDC"/>
    <w:rsid w:val="00E62FD1"/>
    <w:rsid w:val="00E63020"/>
    <w:rsid w:val="00E630EA"/>
    <w:rsid w:val="00E63BB9"/>
    <w:rsid w:val="00E63F99"/>
    <w:rsid w:val="00E6447A"/>
    <w:rsid w:val="00E64AC4"/>
    <w:rsid w:val="00E64BBB"/>
    <w:rsid w:val="00E64E9B"/>
    <w:rsid w:val="00E65085"/>
    <w:rsid w:val="00E655BD"/>
    <w:rsid w:val="00E656C0"/>
    <w:rsid w:val="00E6592D"/>
    <w:rsid w:val="00E65AD9"/>
    <w:rsid w:val="00E66303"/>
    <w:rsid w:val="00E6681B"/>
    <w:rsid w:val="00E66B67"/>
    <w:rsid w:val="00E66D0F"/>
    <w:rsid w:val="00E672F9"/>
    <w:rsid w:val="00E673C6"/>
    <w:rsid w:val="00E67475"/>
    <w:rsid w:val="00E6752B"/>
    <w:rsid w:val="00E6769A"/>
    <w:rsid w:val="00E6786A"/>
    <w:rsid w:val="00E67FAF"/>
    <w:rsid w:val="00E7083E"/>
    <w:rsid w:val="00E70EC9"/>
    <w:rsid w:val="00E71332"/>
    <w:rsid w:val="00E72083"/>
    <w:rsid w:val="00E722B9"/>
    <w:rsid w:val="00E72689"/>
    <w:rsid w:val="00E727D6"/>
    <w:rsid w:val="00E72EFB"/>
    <w:rsid w:val="00E7341A"/>
    <w:rsid w:val="00E736D9"/>
    <w:rsid w:val="00E73864"/>
    <w:rsid w:val="00E73B1A"/>
    <w:rsid w:val="00E73B5F"/>
    <w:rsid w:val="00E73BE5"/>
    <w:rsid w:val="00E73C2F"/>
    <w:rsid w:val="00E74C61"/>
    <w:rsid w:val="00E74E93"/>
    <w:rsid w:val="00E7533C"/>
    <w:rsid w:val="00E754CA"/>
    <w:rsid w:val="00E75560"/>
    <w:rsid w:val="00E75811"/>
    <w:rsid w:val="00E75F77"/>
    <w:rsid w:val="00E76521"/>
    <w:rsid w:val="00E76651"/>
    <w:rsid w:val="00E76912"/>
    <w:rsid w:val="00E769B5"/>
    <w:rsid w:val="00E76E3C"/>
    <w:rsid w:val="00E771D3"/>
    <w:rsid w:val="00E77443"/>
    <w:rsid w:val="00E77684"/>
    <w:rsid w:val="00E809B6"/>
    <w:rsid w:val="00E80C54"/>
    <w:rsid w:val="00E811F4"/>
    <w:rsid w:val="00E826B0"/>
    <w:rsid w:val="00E828BA"/>
    <w:rsid w:val="00E82C4A"/>
    <w:rsid w:val="00E82E0E"/>
    <w:rsid w:val="00E83815"/>
    <w:rsid w:val="00E83BB5"/>
    <w:rsid w:val="00E83D5C"/>
    <w:rsid w:val="00E83DA9"/>
    <w:rsid w:val="00E83EAC"/>
    <w:rsid w:val="00E84051"/>
    <w:rsid w:val="00E840AA"/>
    <w:rsid w:val="00E84642"/>
    <w:rsid w:val="00E84734"/>
    <w:rsid w:val="00E84D12"/>
    <w:rsid w:val="00E8578F"/>
    <w:rsid w:val="00E858C9"/>
    <w:rsid w:val="00E859B3"/>
    <w:rsid w:val="00E85D69"/>
    <w:rsid w:val="00E85FA3"/>
    <w:rsid w:val="00E863D2"/>
    <w:rsid w:val="00E868F9"/>
    <w:rsid w:val="00E87227"/>
    <w:rsid w:val="00E87296"/>
    <w:rsid w:val="00E876AB"/>
    <w:rsid w:val="00E87DF1"/>
    <w:rsid w:val="00E87E14"/>
    <w:rsid w:val="00E87EAC"/>
    <w:rsid w:val="00E9009A"/>
    <w:rsid w:val="00E9051E"/>
    <w:rsid w:val="00E905A9"/>
    <w:rsid w:val="00E90783"/>
    <w:rsid w:val="00E90A65"/>
    <w:rsid w:val="00E90BB0"/>
    <w:rsid w:val="00E90DDB"/>
    <w:rsid w:val="00E910C7"/>
    <w:rsid w:val="00E912A2"/>
    <w:rsid w:val="00E91B13"/>
    <w:rsid w:val="00E92213"/>
    <w:rsid w:val="00E922F4"/>
    <w:rsid w:val="00E925FF"/>
    <w:rsid w:val="00E926C8"/>
    <w:rsid w:val="00E927B0"/>
    <w:rsid w:val="00E92A2C"/>
    <w:rsid w:val="00E92BF0"/>
    <w:rsid w:val="00E93CA8"/>
    <w:rsid w:val="00E93E62"/>
    <w:rsid w:val="00E93F7E"/>
    <w:rsid w:val="00E94C36"/>
    <w:rsid w:val="00E9502F"/>
    <w:rsid w:val="00E95058"/>
    <w:rsid w:val="00E95073"/>
    <w:rsid w:val="00E95465"/>
    <w:rsid w:val="00E95918"/>
    <w:rsid w:val="00E96B01"/>
    <w:rsid w:val="00E97119"/>
    <w:rsid w:val="00E973EF"/>
    <w:rsid w:val="00E97495"/>
    <w:rsid w:val="00E97533"/>
    <w:rsid w:val="00E9782D"/>
    <w:rsid w:val="00E97CDB"/>
    <w:rsid w:val="00E97F23"/>
    <w:rsid w:val="00EA0431"/>
    <w:rsid w:val="00EA07DF"/>
    <w:rsid w:val="00EA0EF8"/>
    <w:rsid w:val="00EA1080"/>
    <w:rsid w:val="00EA15A5"/>
    <w:rsid w:val="00EA1971"/>
    <w:rsid w:val="00EA1B57"/>
    <w:rsid w:val="00EA1C5C"/>
    <w:rsid w:val="00EA1F94"/>
    <w:rsid w:val="00EA20E8"/>
    <w:rsid w:val="00EA27A4"/>
    <w:rsid w:val="00EA2B10"/>
    <w:rsid w:val="00EA2ECF"/>
    <w:rsid w:val="00EA371D"/>
    <w:rsid w:val="00EA3981"/>
    <w:rsid w:val="00EA3FD6"/>
    <w:rsid w:val="00EA43D0"/>
    <w:rsid w:val="00EA4527"/>
    <w:rsid w:val="00EA487A"/>
    <w:rsid w:val="00EA48B5"/>
    <w:rsid w:val="00EA4BE7"/>
    <w:rsid w:val="00EA4D3C"/>
    <w:rsid w:val="00EA4F1C"/>
    <w:rsid w:val="00EA5222"/>
    <w:rsid w:val="00EA56F2"/>
    <w:rsid w:val="00EA57E7"/>
    <w:rsid w:val="00EA59EB"/>
    <w:rsid w:val="00EA6366"/>
    <w:rsid w:val="00EA69E6"/>
    <w:rsid w:val="00EA7473"/>
    <w:rsid w:val="00EA7791"/>
    <w:rsid w:val="00EA7888"/>
    <w:rsid w:val="00EA79B4"/>
    <w:rsid w:val="00EA79D0"/>
    <w:rsid w:val="00EA7AE8"/>
    <w:rsid w:val="00EA7D41"/>
    <w:rsid w:val="00EA7D66"/>
    <w:rsid w:val="00EB05A2"/>
    <w:rsid w:val="00EB0794"/>
    <w:rsid w:val="00EB0849"/>
    <w:rsid w:val="00EB0927"/>
    <w:rsid w:val="00EB0D47"/>
    <w:rsid w:val="00EB0DE7"/>
    <w:rsid w:val="00EB0E79"/>
    <w:rsid w:val="00EB10F6"/>
    <w:rsid w:val="00EB1475"/>
    <w:rsid w:val="00EB1564"/>
    <w:rsid w:val="00EB2483"/>
    <w:rsid w:val="00EB2614"/>
    <w:rsid w:val="00EB26B5"/>
    <w:rsid w:val="00EB2AE8"/>
    <w:rsid w:val="00EB3172"/>
    <w:rsid w:val="00EB3572"/>
    <w:rsid w:val="00EB3646"/>
    <w:rsid w:val="00EB3D27"/>
    <w:rsid w:val="00EB3E74"/>
    <w:rsid w:val="00EB405E"/>
    <w:rsid w:val="00EB41A8"/>
    <w:rsid w:val="00EB4882"/>
    <w:rsid w:val="00EB4980"/>
    <w:rsid w:val="00EB4E97"/>
    <w:rsid w:val="00EB4F4B"/>
    <w:rsid w:val="00EB5070"/>
    <w:rsid w:val="00EB512B"/>
    <w:rsid w:val="00EB515E"/>
    <w:rsid w:val="00EB5891"/>
    <w:rsid w:val="00EB58BE"/>
    <w:rsid w:val="00EB5CB9"/>
    <w:rsid w:val="00EB5E76"/>
    <w:rsid w:val="00EB5EBA"/>
    <w:rsid w:val="00EB5F01"/>
    <w:rsid w:val="00EB6454"/>
    <w:rsid w:val="00EB689D"/>
    <w:rsid w:val="00EB6DFE"/>
    <w:rsid w:val="00EB6E97"/>
    <w:rsid w:val="00EB6FB3"/>
    <w:rsid w:val="00EB7016"/>
    <w:rsid w:val="00EB7604"/>
    <w:rsid w:val="00EB7F53"/>
    <w:rsid w:val="00EC0204"/>
    <w:rsid w:val="00EC03A7"/>
    <w:rsid w:val="00EC041B"/>
    <w:rsid w:val="00EC05C1"/>
    <w:rsid w:val="00EC083F"/>
    <w:rsid w:val="00EC085D"/>
    <w:rsid w:val="00EC0E13"/>
    <w:rsid w:val="00EC1184"/>
    <w:rsid w:val="00EC1906"/>
    <w:rsid w:val="00EC1BC4"/>
    <w:rsid w:val="00EC2F23"/>
    <w:rsid w:val="00EC34D2"/>
    <w:rsid w:val="00EC35AA"/>
    <w:rsid w:val="00EC370E"/>
    <w:rsid w:val="00EC3A18"/>
    <w:rsid w:val="00EC4954"/>
    <w:rsid w:val="00EC4E20"/>
    <w:rsid w:val="00EC4EF2"/>
    <w:rsid w:val="00EC503F"/>
    <w:rsid w:val="00EC55E9"/>
    <w:rsid w:val="00EC5727"/>
    <w:rsid w:val="00EC59CA"/>
    <w:rsid w:val="00EC60ED"/>
    <w:rsid w:val="00EC6218"/>
    <w:rsid w:val="00EC6302"/>
    <w:rsid w:val="00EC633A"/>
    <w:rsid w:val="00EC645C"/>
    <w:rsid w:val="00EC7205"/>
    <w:rsid w:val="00EC770C"/>
    <w:rsid w:val="00EC788F"/>
    <w:rsid w:val="00EC78A7"/>
    <w:rsid w:val="00EC7921"/>
    <w:rsid w:val="00EC79E0"/>
    <w:rsid w:val="00ED00E0"/>
    <w:rsid w:val="00ED0143"/>
    <w:rsid w:val="00ED02C9"/>
    <w:rsid w:val="00ED02EC"/>
    <w:rsid w:val="00ED03EE"/>
    <w:rsid w:val="00ED06CE"/>
    <w:rsid w:val="00ED09AD"/>
    <w:rsid w:val="00ED1421"/>
    <w:rsid w:val="00ED1531"/>
    <w:rsid w:val="00ED1592"/>
    <w:rsid w:val="00ED16F6"/>
    <w:rsid w:val="00ED17B5"/>
    <w:rsid w:val="00ED1DF5"/>
    <w:rsid w:val="00ED21BC"/>
    <w:rsid w:val="00ED2B69"/>
    <w:rsid w:val="00ED3693"/>
    <w:rsid w:val="00ED3A85"/>
    <w:rsid w:val="00ED3BA6"/>
    <w:rsid w:val="00ED3D72"/>
    <w:rsid w:val="00ED3ED3"/>
    <w:rsid w:val="00ED41A1"/>
    <w:rsid w:val="00ED439C"/>
    <w:rsid w:val="00ED4599"/>
    <w:rsid w:val="00ED489C"/>
    <w:rsid w:val="00ED4A9D"/>
    <w:rsid w:val="00ED4BD0"/>
    <w:rsid w:val="00ED4CBA"/>
    <w:rsid w:val="00ED4FA0"/>
    <w:rsid w:val="00ED506A"/>
    <w:rsid w:val="00ED5418"/>
    <w:rsid w:val="00ED5941"/>
    <w:rsid w:val="00ED599A"/>
    <w:rsid w:val="00ED5ADC"/>
    <w:rsid w:val="00ED5E80"/>
    <w:rsid w:val="00ED651B"/>
    <w:rsid w:val="00ED6B0C"/>
    <w:rsid w:val="00ED6C09"/>
    <w:rsid w:val="00ED6C9A"/>
    <w:rsid w:val="00ED737C"/>
    <w:rsid w:val="00ED74A4"/>
    <w:rsid w:val="00ED74CD"/>
    <w:rsid w:val="00ED7E2C"/>
    <w:rsid w:val="00ED7F4D"/>
    <w:rsid w:val="00EE0080"/>
    <w:rsid w:val="00EE048E"/>
    <w:rsid w:val="00EE04C4"/>
    <w:rsid w:val="00EE079E"/>
    <w:rsid w:val="00EE0C7B"/>
    <w:rsid w:val="00EE0F3A"/>
    <w:rsid w:val="00EE1A65"/>
    <w:rsid w:val="00EE1AD3"/>
    <w:rsid w:val="00EE1B23"/>
    <w:rsid w:val="00EE1FB1"/>
    <w:rsid w:val="00EE26E7"/>
    <w:rsid w:val="00EE330E"/>
    <w:rsid w:val="00EE33FF"/>
    <w:rsid w:val="00EE3A4A"/>
    <w:rsid w:val="00EE3B50"/>
    <w:rsid w:val="00EE4237"/>
    <w:rsid w:val="00EE43CA"/>
    <w:rsid w:val="00EE5002"/>
    <w:rsid w:val="00EE520F"/>
    <w:rsid w:val="00EE5237"/>
    <w:rsid w:val="00EE5470"/>
    <w:rsid w:val="00EE5B13"/>
    <w:rsid w:val="00EE5D76"/>
    <w:rsid w:val="00EE6037"/>
    <w:rsid w:val="00EE60D2"/>
    <w:rsid w:val="00EE610F"/>
    <w:rsid w:val="00EE6361"/>
    <w:rsid w:val="00EE661E"/>
    <w:rsid w:val="00EE6622"/>
    <w:rsid w:val="00EE68AB"/>
    <w:rsid w:val="00EE69A8"/>
    <w:rsid w:val="00EE6A80"/>
    <w:rsid w:val="00EE6B8C"/>
    <w:rsid w:val="00EE6C17"/>
    <w:rsid w:val="00EE6C9E"/>
    <w:rsid w:val="00EE6D9D"/>
    <w:rsid w:val="00EE7059"/>
    <w:rsid w:val="00EE785B"/>
    <w:rsid w:val="00EE794F"/>
    <w:rsid w:val="00EE7AF0"/>
    <w:rsid w:val="00EE7CAC"/>
    <w:rsid w:val="00EF0057"/>
    <w:rsid w:val="00EF077A"/>
    <w:rsid w:val="00EF08BA"/>
    <w:rsid w:val="00EF0B49"/>
    <w:rsid w:val="00EF0CE4"/>
    <w:rsid w:val="00EF1332"/>
    <w:rsid w:val="00EF1630"/>
    <w:rsid w:val="00EF168E"/>
    <w:rsid w:val="00EF16FD"/>
    <w:rsid w:val="00EF1A11"/>
    <w:rsid w:val="00EF1F49"/>
    <w:rsid w:val="00EF20DD"/>
    <w:rsid w:val="00EF21C5"/>
    <w:rsid w:val="00EF2496"/>
    <w:rsid w:val="00EF254E"/>
    <w:rsid w:val="00EF277D"/>
    <w:rsid w:val="00EF2852"/>
    <w:rsid w:val="00EF2A7E"/>
    <w:rsid w:val="00EF2BF4"/>
    <w:rsid w:val="00EF2D6C"/>
    <w:rsid w:val="00EF2DC1"/>
    <w:rsid w:val="00EF2E11"/>
    <w:rsid w:val="00EF2EB0"/>
    <w:rsid w:val="00EF30F3"/>
    <w:rsid w:val="00EF32A5"/>
    <w:rsid w:val="00EF34E0"/>
    <w:rsid w:val="00EF3FD9"/>
    <w:rsid w:val="00EF41AA"/>
    <w:rsid w:val="00EF4459"/>
    <w:rsid w:val="00EF46F2"/>
    <w:rsid w:val="00EF47A4"/>
    <w:rsid w:val="00EF47CB"/>
    <w:rsid w:val="00EF48F3"/>
    <w:rsid w:val="00EF491F"/>
    <w:rsid w:val="00EF4AC8"/>
    <w:rsid w:val="00EF505F"/>
    <w:rsid w:val="00EF555F"/>
    <w:rsid w:val="00EF5768"/>
    <w:rsid w:val="00EF581E"/>
    <w:rsid w:val="00EF58FF"/>
    <w:rsid w:val="00EF59E5"/>
    <w:rsid w:val="00EF5C2A"/>
    <w:rsid w:val="00EF6679"/>
    <w:rsid w:val="00EF68E5"/>
    <w:rsid w:val="00EF6ADB"/>
    <w:rsid w:val="00EF6F38"/>
    <w:rsid w:val="00EF6FA9"/>
    <w:rsid w:val="00EF7647"/>
    <w:rsid w:val="00EF79D3"/>
    <w:rsid w:val="00EF7BF4"/>
    <w:rsid w:val="00EF7C3E"/>
    <w:rsid w:val="00EF7CAD"/>
    <w:rsid w:val="00EF7E02"/>
    <w:rsid w:val="00EF7EEC"/>
    <w:rsid w:val="00F0045A"/>
    <w:rsid w:val="00F006E1"/>
    <w:rsid w:val="00F00A2C"/>
    <w:rsid w:val="00F00AF8"/>
    <w:rsid w:val="00F00B40"/>
    <w:rsid w:val="00F011BB"/>
    <w:rsid w:val="00F014CC"/>
    <w:rsid w:val="00F01511"/>
    <w:rsid w:val="00F0163E"/>
    <w:rsid w:val="00F0266B"/>
    <w:rsid w:val="00F027B5"/>
    <w:rsid w:val="00F0311B"/>
    <w:rsid w:val="00F032C3"/>
    <w:rsid w:val="00F033FD"/>
    <w:rsid w:val="00F03546"/>
    <w:rsid w:val="00F03E7B"/>
    <w:rsid w:val="00F03F01"/>
    <w:rsid w:val="00F04357"/>
    <w:rsid w:val="00F04781"/>
    <w:rsid w:val="00F04C52"/>
    <w:rsid w:val="00F04DAA"/>
    <w:rsid w:val="00F05817"/>
    <w:rsid w:val="00F058CC"/>
    <w:rsid w:val="00F05B71"/>
    <w:rsid w:val="00F06076"/>
    <w:rsid w:val="00F0619C"/>
    <w:rsid w:val="00F06230"/>
    <w:rsid w:val="00F062BE"/>
    <w:rsid w:val="00F066A1"/>
    <w:rsid w:val="00F0685D"/>
    <w:rsid w:val="00F06E27"/>
    <w:rsid w:val="00F06F80"/>
    <w:rsid w:val="00F07334"/>
    <w:rsid w:val="00F100C4"/>
    <w:rsid w:val="00F1021A"/>
    <w:rsid w:val="00F10343"/>
    <w:rsid w:val="00F103F4"/>
    <w:rsid w:val="00F10407"/>
    <w:rsid w:val="00F105C1"/>
    <w:rsid w:val="00F1062F"/>
    <w:rsid w:val="00F10751"/>
    <w:rsid w:val="00F109F2"/>
    <w:rsid w:val="00F10D09"/>
    <w:rsid w:val="00F110AF"/>
    <w:rsid w:val="00F11568"/>
    <w:rsid w:val="00F11E0C"/>
    <w:rsid w:val="00F12074"/>
    <w:rsid w:val="00F12249"/>
    <w:rsid w:val="00F1227E"/>
    <w:rsid w:val="00F1245A"/>
    <w:rsid w:val="00F12884"/>
    <w:rsid w:val="00F13749"/>
    <w:rsid w:val="00F13A6D"/>
    <w:rsid w:val="00F13A72"/>
    <w:rsid w:val="00F13F8C"/>
    <w:rsid w:val="00F143D0"/>
    <w:rsid w:val="00F15485"/>
    <w:rsid w:val="00F159BB"/>
    <w:rsid w:val="00F16109"/>
    <w:rsid w:val="00F16386"/>
    <w:rsid w:val="00F16656"/>
    <w:rsid w:val="00F166A8"/>
    <w:rsid w:val="00F16A39"/>
    <w:rsid w:val="00F16C04"/>
    <w:rsid w:val="00F16EA8"/>
    <w:rsid w:val="00F16EB0"/>
    <w:rsid w:val="00F170B5"/>
    <w:rsid w:val="00F1710C"/>
    <w:rsid w:val="00F1742E"/>
    <w:rsid w:val="00F17535"/>
    <w:rsid w:val="00F1766D"/>
    <w:rsid w:val="00F176B8"/>
    <w:rsid w:val="00F17D92"/>
    <w:rsid w:val="00F202A5"/>
    <w:rsid w:val="00F20351"/>
    <w:rsid w:val="00F206B4"/>
    <w:rsid w:val="00F20800"/>
    <w:rsid w:val="00F20A7F"/>
    <w:rsid w:val="00F20BC2"/>
    <w:rsid w:val="00F20C67"/>
    <w:rsid w:val="00F20CCC"/>
    <w:rsid w:val="00F210D4"/>
    <w:rsid w:val="00F21471"/>
    <w:rsid w:val="00F215FD"/>
    <w:rsid w:val="00F21637"/>
    <w:rsid w:val="00F21679"/>
    <w:rsid w:val="00F216B3"/>
    <w:rsid w:val="00F224FC"/>
    <w:rsid w:val="00F227D3"/>
    <w:rsid w:val="00F22900"/>
    <w:rsid w:val="00F22A80"/>
    <w:rsid w:val="00F22E84"/>
    <w:rsid w:val="00F23004"/>
    <w:rsid w:val="00F2320B"/>
    <w:rsid w:val="00F23580"/>
    <w:rsid w:val="00F2358F"/>
    <w:rsid w:val="00F239CB"/>
    <w:rsid w:val="00F23AA5"/>
    <w:rsid w:val="00F24159"/>
    <w:rsid w:val="00F24381"/>
    <w:rsid w:val="00F243DF"/>
    <w:rsid w:val="00F245BD"/>
    <w:rsid w:val="00F24760"/>
    <w:rsid w:val="00F247CB"/>
    <w:rsid w:val="00F24C64"/>
    <w:rsid w:val="00F25346"/>
    <w:rsid w:val="00F256BF"/>
    <w:rsid w:val="00F256CD"/>
    <w:rsid w:val="00F25899"/>
    <w:rsid w:val="00F258F2"/>
    <w:rsid w:val="00F25AE0"/>
    <w:rsid w:val="00F25C0A"/>
    <w:rsid w:val="00F25FD3"/>
    <w:rsid w:val="00F26090"/>
    <w:rsid w:val="00F26120"/>
    <w:rsid w:val="00F26626"/>
    <w:rsid w:val="00F26699"/>
    <w:rsid w:val="00F26E9E"/>
    <w:rsid w:val="00F26F53"/>
    <w:rsid w:val="00F27072"/>
    <w:rsid w:val="00F270AB"/>
    <w:rsid w:val="00F27278"/>
    <w:rsid w:val="00F27282"/>
    <w:rsid w:val="00F275FF"/>
    <w:rsid w:val="00F27B5F"/>
    <w:rsid w:val="00F27C2F"/>
    <w:rsid w:val="00F27C48"/>
    <w:rsid w:val="00F27D7C"/>
    <w:rsid w:val="00F30078"/>
    <w:rsid w:val="00F3013F"/>
    <w:rsid w:val="00F3028A"/>
    <w:rsid w:val="00F30633"/>
    <w:rsid w:val="00F30A0A"/>
    <w:rsid w:val="00F30AD4"/>
    <w:rsid w:val="00F30E27"/>
    <w:rsid w:val="00F310C9"/>
    <w:rsid w:val="00F31108"/>
    <w:rsid w:val="00F3124F"/>
    <w:rsid w:val="00F31780"/>
    <w:rsid w:val="00F31D1C"/>
    <w:rsid w:val="00F31E6D"/>
    <w:rsid w:val="00F31F38"/>
    <w:rsid w:val="00F31F6E"/>
    <w:rsid w:val="00F32382"/>
    <w:rsid w:val="00F3267C"/>
    <w:rsid w:val="00F32BEC"/>
    <w:rsid w:val="00F335DB"/>
    <w:rsid w:val="00F337BC"/>
    <w:rsid w:val="00F33B61"/>
    <w:rsid w:val="00F33FE9"/>
    <w:rsid w:val="00F342BA"/>
    <w:rsid w:val="00F344E2"/>
    <w:rsid w:val="00F34980"/>
    <w:rsid w:val="00F34A7A"/>
    <w:rsid w:val="00F34EAA"/>
    <w:rsid w:val="00F352DC"/>
    <w:rsid w:val="00F3530D"/>
    <w:rsid w:val="00F3577B"/>
    <w:rsid w:val="00F35E27"/>
    <w:rsid w:val="00F35E92"/>
    <w:rsid w:val="00F36134"/>
    <w:rsid w:val="00F36362"/>
    <w:rsid w:val="00F36A8F"/>
    <w:rsid w:val="00F36ECA"/>
    <w:rsid w:val="00F37037"/>
    <w:rsid w:val="00F370E0"/>
    <w:rsid w:val="00F3713C"/>
    <w:rsid w:val="00F3714C"/>
    <w:rsid w:val="00F37154"/>
    <w:rsid w:val="00F371DD"/>
    <w:rsid w:val="00F3726B"/>
    <w:rsid w:val="00F37818"/>
    <w:rsid w:val="00F3794B"/>
    <w:rsid w:val="00F37D91"/>
    <w:rsid w:val="00F40023"/>
    <w:rsid w:val="00F4078C"/>
    <w:rsid w:val="00F4081F"/>
    <w:rsid w:val="00F40900"/>
    <w:rsid w:val="00F40C69"/>
    <w:rsid w:val="00F40CAE"/>
    <w:rsid w:val="00F40D5C"/>
    <w:rsid w:val="00F4109C"/>
    <w:rsid w:val="00F411F2"/>
    <w:rsid w:val="00F41C30"/>
    <w:rsid w:val="00F41CFE"/>
    <w:rsid w:val="00F41D16"/>
    <w:rsid w:val="00F4233D"/>
    <w:rsid w:val="00F423C9"/>
    <w:rsid w:val="00F42905"/>
    <w:rsid w:val="00F42926"/>
    <w:rsid w:val="00F4299C"/>
    <w:rsid w:val="00F431CD"/>
    <w:rsid w:val="00F431F0"/>
    <w:rsid w:val="00F43780"/>
    <w:rsid w:val="00F437FB"/>
    <w:rsid w:val="00F43E78"/>
    <w:rsid w:val="00F43FA4"/>
    <w:rsid w:val="00F44A4F"/>
    <w:rsid w:val="00F451DA"/>
    <w:rsid w:val="00F454FC"/>
    <w:rsid w:val="00F45A31"/>
    <w:rsid w:val="00F45A69"/>
    <w:rsid w:val="00F45F28"/>
    <w:rsid w:val="00F45FEB"/>
    <w:rsid w:val="00F46320"/>
    <w:rsid w:val="00F4656E"/>
    <w:rsid w:val="00F46776"/>
    <w:rsid w:val="00F469BA"/>
    <w:rsid w:val="00F46F13"/>
    <w:rsid w:val="00F4732F"/>
    <w:rsid w:val="00F47958"/>
    <w:rsid w:val="00F47C33"/>
    <w:rsid w:val="00F504E5"/>
    <w:rsid w:val="00F50947"/>
    <w:rsid w:val="00F50C42"/>
    <w:rsid w:val="00F51344"/>
    <w:rsid w:val="00F51A2D"/>
    <w:rsid w:val="00F51A60"/>
    <w:rsid w:val="00F51C3C"/>
    <w:rsid w:val="00F51D84"/>
    <w:rsid w:val="00F51FE6"/>
    <w:rsid w:val="00F52051"/>
    <w:rsid w:val="00F529AA"/>
    <w:rsid w:val="00F52A91"/>
    <w:rsid w:val="00F5339D"/>
    <w:rsid w:val="00F5362B"/>
    <w:rsid w:val="00F5367C"/>
    <w:rsid w:val="00F538DB"/>
    <w:rsid w:val="00F53DF9"/>
    <w:rsid w:val="00F53E5A"/>
    <w:rsid w:val="00F54191"/>
    <w:rsid w:val="00F54204"/>
    <w:rsid w:val="00F54276"/>
    <w:rsid w:val="00F546A4"/>
    <w:rsid w:val="00F54979"/>
    <w:rsid w:val="00F54A59"/>
    <w:rsid w:val="00F54FA8"/>
    <w:rsid w:val="00F54FAA"/>
    <w:rsid w:val="00F55C2B"/>
    <w:rsid w:val="00F55C76"/>
    <w:rsid w:val="00F56139"/>
    <w:rsid w:val="00F562A9"/>
    <w:rsid w:val="00F56560"/>
    <w:rsid w:val="00F5656A"/>
    <w:rsid w:val="00F5678A"/>
    <w:rsid w:val="00F56F0A"/>
    <w:rsid w:val="00F56FA3"/>
    <w:rsid w:val="00F57135"/>
    <w:rsid w:val="00F57668"/>
    <w:rsid w:val="00F57D79"/>
    <w:rsid w:val="00F57DFA"/>
    <w:rsid w:val="00F57E24"/>
    <w:rsid w:val="00F60158"/>
    <w:rsid w:val="00F60184"/>
    <w:rsid w:val="00F60458"/>
    <w:rsid w:val="00F60522"/>
    <w:rsid w:val="00F60834"/>
    <w:rsid w:val="00F6092D"/>
    <w:rsid w:val="00F6095E"/>
    <w:rsid w:val="00F60C4A"/>
    <w:rsid w:val="00F60EE2"/>
    <w:rsid w:val="00F60F0E"/>
    <w:rsid w:val="00F6141F"/>
    <w:rsid w:val="00F61446"/>
    <w:rsid w:val="00F61510"/>
    <w:rsid w:val="00F61905"/>
    <w:rsid w:val="00F621C3"/>
    <w:rsid w:val="00F6289D"/>
    <w:rsid w:val="00F62BAE"/>
    <w:rsid w:val="00F62C16"/>
    <w:rsid w:val="00F63104"/>
    <w:rsid w:val="00F631CC"/>
    <w:rsid w:val="00F6320A"/>
    <w:rsid w:val="00F633B8"/>
    <w:rsid w:val="00F63632"/>
    <w:rsid w:val="00F63902"/>
    <w:rsid w:val="00F63A1B"/>
    <w:rsid w:val="00F63D35"/>
    <w:rsid w:val="00F63F35"/>
    <w:rsid w:val="00F64854"/>
    <w:rsid w:val="00F6485F"/>
    <w:rsid w:val="00F64C36"/>
    <w:rsid w:val="00F650E7"/>
    <w:rsid w:val="00F651AB"/>
    <w:rsid w:val="00F655E8"/>
    <w:rsid w:val="00F65940"/>
    <w:rsid w:val="00F65B52"/>
    <w:rsid w:val="00F65D14"/>
    <w:rsid w:val="00F661A8"/>
    <w:rsid w:val="00F66543"/>
    <w:rsid w:val="00F66612"/>
    <w:rsid w:val="00F6666E"/>
    <w:rsid w:val="00F6699F"/>
    <w:rsid w:val="00F66ABB"/>
    <w:rsid w:val="00F703E8"/>
    <w:rsid w:val="00F70683"/>
    <w:rsid w:val="00F706AF"/>
    <w:rsid w:val="00F70957"/>
    <w:rsid w:val="00F70CC5"/>
    <w:rsid w:val="00F70D5C"/>
    <w:rsid w:val="00F714EA"/>
    <w:rsid w:val="00F714FE"/>
    <w:rsid w:val="00F716C8"/>
    <w:rsid w:val="00F716F5"/>
    <w:rsid w:val="00F719CC"/>
    <w:rsid w:val="00F71C6B"/>
    <w:rsid w:val="00F71CC0"/>
    <w:rsid w:val="00F71F91"/>
    <w:rsid w:val="00F720DA"/>
    <w:rsid w:val="00F7215D"/>
    <w:rsid w:val="00F7222A"/>
    <w:rsid w:val="00F722E7"/>
    <w:rsid w:val="00F724D3"/>
    <w:rsid w:val="00F725FB"/>
    <w:rsid w:val="00F72A18"/>
    <w:rsid w:val="00F72BA5"/>
    <w:rsid w:val="00F72F29"/>
    <w:rsid w:val="00F738B1"/>
    <w:rsid w:val="00F74033"/>
    <w:rsid w:val="00F740E7"/>
    <w:rsid w:val="00F741B1"/>
    <w:rsid w:val="00F7428E"/>
    <w:rsid w:val="00F7434C"/>
    <w:rsid w:val="00F74725"/>
    <w:rsid w:val="00F74D1C"/>
    <w:rsid w:val="00F75274"/>
    <w:rsid w:val="00F7558B"/>
    <w:rsid w:val="00F75862"/>
    <w:rsid w:val="00F75AB0"/>
    <w:rsid w:val="00F75DD2"/>
    <w:rsid w:val="00F75F12"/>
    <w:rsid w:val="00F76597"/>
    <w:rsid w:val="00F76668"/>
    <w:rsid w:val="00F76693"/>
    <w:rsid w:val="00F76827"/>
    <w:rsid w:val="00F768EC"/>
    <w:rsid w:val="00F76E0B"/>
    <w:rsid w:val="00F76F61"/>
    <w:rsid w:val="00F7753A"/>
    <w:rsid w:val="00F775DC"/>
    <w:rsid w:val="00F77F4C"/>
    <w:rsid w:val="00F77FF6"/>
    <w:rsid w:val="00F8012B"/>
    <w:rsid w:val="00F80663"/>
    <w:rsid w:val="00F80667"/>
    <w:rsid w:val="00F806A9"/>
    <w:rsid w:val="00F807AF"/>
    <w:rsid w:val="00F8094D"/>
    <w:rsid w:val="00F80D67"/>
    <w:rsid w:val="00F81162"/>
    <w:rsid w:val="00F812DE"/>
    <w:rsid w:val="00F814EA"/>
    <w:rsid w:val="00F81B4E"/>
    <w:rsid w:val="00F81B73"/>
    <w:rsid w:val="00F81E29"/>
    <w:rsid w:val="00F82692"/>
    <w:rsid w:val="00F829F9"/>
    <w:rsid w:val="00F82ACF"/>
    <w:rsid w:val="00F82B3D"/>
    <w:rsid w:val="00F82EB7"/>
    <w:rsid w:val="00F82FC7"/>
    <w:rsid w:val="00F8306B"/>
    <w:rsid w:val="00F83122"/>
    <w:rsid w:val="00F832DD"/>
    <w:rsid w:val="00F833C2"/>
    <w:rsid w:val="00F8397E"/>
    <w:rsid w:val="00F83A33"/>
    <w:rsid w:val="00F83AE4"/>
    <w:rsid w:val="00F83D97"/>
    <w:rsid w:val="00F83E1F"/>
    <w:rsid w:val="00F847FB"/>
    <w:rsid w:val="00F84D24"/>
    <w:rsid w:val="00F84EB5"/>
    <w:rsid w:val="00F852B6"/>
    <w:rsid w:val="00F85540"/>
    <w:rsid w:val="00F85768"/>
    <w:rsid w:val="00F857BB"/>
    <w:rsid w:val="00F86584"/>
    <w:rsid w:val="00F865D7"/>
    <w:rsid w:val="00F86693"/>
    <w:rsid w:val="00F867CE"/>
    <w:rsid w:val="00F86C9A"/>
    <w:rsid w:val="00F86CE8"/>
    <w:rsid w:val="00F86D83"/>
    <w:rsid w:val="00F86E6B"/>
    <w:rsid w:val="00F872C5"/>
    <w:rsid w:val="00F87570"/>
    <w:rsid w:val="00F87B72"/>
    <w:rsid w:val="00F87BE2"/>
    <w:rsid w:val="00F87F37"/>
    <w:rsid w:val="00F87F64"/>
    <w:rsid w:val="00F90314"/>
    <w:rsid w:val="00F90AB6"/>
    <w:rsid w:val="00F9208D"/>
    <w:rsid w:val="00F92237"/>
    <w:rsid w:val="00F92507"/>
    <w:rsid w:val="00F92AE5"/>
    <w:rsid w:val="00F92D22"/>
    <w:rsid w:val="00F92F53"/>
    <w:rsid w:val="00F93303"/>
    <w:rsid w:val="00F933D1"/>
    <w:rsid w:val="00F9367D"/>
    <w:rsid w:val="00F936C9"/>
    <w:rsid w:val="00F93744"/>
    <w:rsid w:val="00F93D1E"/>
    <w:rsid w:val="00F941F7"/>
    <w:rsid w:val="00F9427B"/>
    <w:rsid w:val="00F94AA6"/>
    <w:rsid w:val="00F94CC4"/>
    <w:rsid w:val="00F952DB"/>
    <w:rsid w:val="00F9559F"/>
    <w:rsid w:val="00F95839"/>
    <w:rsid w:val="00F95942"/>
    <w:rsid w:val="00F95944"/>
    <w:rsid w:val="00F96276"/>
    <w:rsid w:val="00F96502"/>
    <w:rsid w:val="00F96572"/>
    <w:rsid w:val="00F966CE"/>
    <w:rsid w:val="00F96A98"/>
    <w:rsid w:val="00F96D93"/>
    <w:rsid w:val="00F96EC5"/>
    <w:rsid w:val="00F96FBF"/>
    <w:rsid w:val="00F97446"/>
    <w:rsid w:val="00F9761E"/>
    <w:rsid w:val="00F976F1"/>
    <w:rsid w:val="00F97A88"/>
    <w:rsid w:val="00F97D3E"/>
    <w:rsid w:val="00FA007D"/>
    <w:rsid w:val="00FA05F4"/>
    <w:rsid w:val="00FA0660"/>
    <w:rsid w:val="00FA0927"/>
    <w:rsid w:val="00FA09F0"/>
    <w:rsid w:val="00FA0EED"/>
    <w:rsid w:val="00FA119F"/>
    <w:rsid w:val="00FA1516"/>
    <w:rsid w:val="00FA163C"/>
    <w:rsid w:val="00FA2830"/>
    <w:rsid w:val="00FA2C2C"/>
    <w:rsid w:val="00FA3109"/>
    <w:rsid w:val="00FA3116"/>
    <w:rsid w:val="00FA323D"/>
    <w:rsid w:val="00FA3352"/>
    <w:rsid w:val="00FA357D"/>
    <w:rsid w:val="00FA3817"/>
    <w:rsid w:val="00FA38C8"/>
    <w:rsid w:val="00FA39C5"/>
    <w:rsid w:val="00FA3A2F"/>
    <w:rsid w:val="00FA3CDC"/>
    <w:rsid w:val="00FA3DBE"/>
    <w:rsid w:val="00FA3EF5"/>
    <w:rsid w:val="00FA4828"/>
    <w:rsid w:val="00FA4DE5"/>
    <w:rsid w:val="00FA5071"/>
    <w:rsid w:val="00FA5483"/>
    <w:rsid w:val="00FA563B"/>
    <w:rsid w:val="00FA5990"/>
    <w:rsid w:val="00FA6080"/>
    <w:rsid w:val="00FA63F3"/>
    <w:rsid w:val="00FA667B"/>
    <w:rsid w:val="00FA6718"/>
    <w:rsid w:val="00FA67AD"/>
    <w:rsid w:val="00FA6905"/>
    <w:rsid w:val="00FA6E50"/>
    <w:rsid w:val="00FA6EDC"/>
    <w:rsid w:val="00FA7085"/>
    <w:rsid w:val="00FA73A9"/>
    <w:rsid w:val="00FA773E"/>
    <w:rsid w:val="00FA79A5"/>
    <w:rsid w:val="00FA7AEF"/>
    <w:rsid w:val="00FA7D82"/>
    <w:rsid w:val="00FA7FF3"/>
    <w:rsid w:val="00FB01AD"/>
    <w:rsid w:val="00FB08BC"/>
    <w:rsid w:val="00FB0EF9"/>
    <w:rsid w:val="00FB0F73"/>
    <w:rsid w:val="00FB1057"/>
    <w:rsid w:val="00FB113C"/>
    <w:rsid w:val="00FB1306"/>
    <w:rsid w:val="00FB164C"/>
    <w:rsid w:val="00FB178E"/>
    <w:rsid w:val="00FB1A8F"/>
    <w:rsid w:val="00FB1BAD"/>
    <w:rsid w:val="00FB2497"/>
    <w:rsid w:val="00FB271E"/>
    <w:rsid w:val="00FB2B2E"/>
    <w:rsid w:val="00FB2DEB"/>
    <w:rsid w:val="00FB2E95"/>
    <w:rsid w:val="00FB34A9"/>
    <w:rsid w:val="00FB34B5"/>
    <w:rsid w:val="00FB3643"/>
    <w:rsid w:val="00FB446E"/>
    <w:rsid w:val="00FB44DC"/>
    <w:rsid w:val="00FB48D3"/>
    <w:rsid w:val="00FB4B66"/>
    <w:rsid w:val="00FB4C1F"/>
    <w:rsid w:val="00FB4D78"/>
    <w:rsid w:val="00FB4FCE"/>
    <w:rsid w:val="00FB520B"/>
    <w:rsid w:val="00FB5258"/>
    <w:rsid w:val="00FB5362"/>
    <w:rsid w:val="00FB54CD"/>
    <w:rsid w:val="00FB5887"/>
    <w:rsid w:val="00FB5D08"/>
    <w:rsid w:val="00FB5DB5"/>
    <w:rsid w:val="00FB5FF7"/>
    <w:rsid w:val="00FB67B0"/>
    <w:rsid w:val="00FB6BFB"/>
    <w:rsid w:val="00FB6F98"/>
    <w:rsid w:val="00FB7FD9"/>
    <w:rsid w:val="00FC010E"/>
    <w:rsid w:val="00FC03D8"/>
    <w:rsid w:val="00FC0806"/>
    <w:rsid w:val="00FC1040"/>
    <w:rsid w:val="00FC149B"/>
    <w:rsid w:val="00FC169B"/>
    <w:rsid w:val="00FC1831"/>
    <w:rsid w:val="00FC26C4"/>
    <w:rsid w:val="00FC28D9"/>
    <w:rsid w:val="00FC2B90"/>
    <w:rsid w:val="00FC2F00"/>
    <w:rsid w:val="00FC3494"/>
    <w:rsid w:val="00FC350B"/>
    <w:rsid w:val="00FC37B1"/>
    <w:rsid w:val="00FC37BF"/>
    <w:rsid w:val="00FC3857"/>
    <w:rsid w:val="00FC3B99"/>
    <w:rsid w:val="00FC3EA8"/>
    <w:rsid w:val="00FC3EF8"/>
    <w:rsid w:val="00FC4015"/>
    <w:rsid w:val="00FC4413"/>
    <w:rsid w:val="00FC4772"/>
    <w:rsid w:val="00FC4E43"/>
    <w:rsid w:val="00FC5102"/>
    <w:rsid w:val="00FC5235"/>
    <w:rsid w:val="00FC524E"/>
    <w:rsid w:val="00FC5272"/>
    <w:rsid w:val="00FC577D"/>
    <w:rsid w:val="00FC57CD"/>
    <w:rsid w:val="00FC57F5"/>
    <w:rsid w:val="00FC597A"/>
    <w:rsid w:val="00FC5990"/>
    <w:rsid w:val="00FC5D51"/>
    <w:rsid w:val="00FC63EF"/>
    <w:rsid w:val="00FC65B2"/>
    <w:rsid w:val="00FC65B3"/>
    <w:rsid w:val="00FC65CB"/>
    <w:rsid w:val="00FC6D34"/>
    <w:rsid w:val="00FD007E"/>
    <w:rsid w:val="00FD02A0"/>
    <w:rsid w:val="00FD066D"/>
    <w:rsid w:val="00FD083E"/>
    <w:rsid w:val="00FD0922"/>
    <w:rsid w:val="00FD0D73"/>
    <w:rsid w:val="00FD0DA4"/>
    <w:rsid w:val="00FD1272"/>
    <w:rsid w:val="00FD13A6"/>
    <w:rsid w:val="00FD1925"/>
    <w:rsid w:val="00FD1A8E"/>
    <w:rsid w:val="00FD1D49"/>
    <w:rsid w:val="00FD1D9C"/>
    <w:rsid w:val="00FD221F"/>
    <w:rsid w:val="00FD255F"/>
    <w:rsid w:val="00FD2611"/>
    <w:rsid w:val="00FD2B81"/>
    <w:rsid w:val="00FD2C39"/>
    <w:rsid w:val="00FD2D06"/>
    <w:rsid w:val="00FD32F6"/>
    <w:rsid w:val="00FD34CA"/>
    <w:rsid w:val="00FD405A"/>
    <w:rsid w:val="00FD41C5"/>
    <w:rsid w:val="00FD43FB"/>
    <w:rsid w:val="00FD4463"/>
    <w:rsid w:val="00FD44AC"/>
    <w:rsid w:val="00FD4A5D"/>
    <w:rsid w:val="00FD4CD8"/>
    <w:rsid w:val="00FD4ECB"/>
    <w:rsid w:val="00FD541B"/>
    <w:rsid w:val="00FD59D9"/>
    <w:rsid w:val="00FD5A31"/>
    <w:rsid w:val="00FD6C4E"/>
    <w:rsid w:val="00FD75ED"/>
    <w:rsid w:val="00FD760D"/>
    <w:rsid w:val="00FD7FA9"/>
    <w:rsid w:val="00FE00E0"/>
    <w:rsid w:val="00FE058D"/>
    <w:rsid w:val="00FE0905"/>
    <w:rsid w:val="00FE0A68"/>
    <w:rsid w:val="00FE10A2"/>
    <w:rsid w:val="00FE1455"/>
    <w:rsid w:val="00FE178B"/>
    <w:rsid w:val="00FE1855"/>
    <w:rsid w:val="00FE1AB5"/>
    <w:rsid w:val="00FE1EBF"/>
    <w:rsid w:val="00FE26CC"/>
    <w:rsid w:val="00FE2C43"/>
    <w:rsid w:val="00FE2C57"/>
    <w:rsid w:val="00FE2CC3"/>
    <w:rsid w:val="00FE3839"/>
    <w:rsid w:val="00FE38A1"/>
    <w:rsid w:val="00FE3E95"/>
    <w:rsid w:val="00FE3F7A"/>
    <w:rsid w:val="00FE4543"/>
    <w:rsid w:val="00FE4C3F"/>
    <w:rsid w:val="00FE4D26"/>
    <w:rsid w:val="00FE50B9"/>
    <w:rsid w:val="00FE529C"/>
    <w:rsid w:val="00FE52D6"/>
    <w:rsid w:val="00FE5C0B"/>
    <w:rsid w:val="00FE66EA"/>
    <w:rsid w:val="00FE67A3"/>
    <w:rsid w:val="00FE68AF"/>
    <w:rsid w:val="00FE6AAD"/>
    <w:rsid w:val="00FE6BA7"/>
    <w:rsid w:val="00FE6BF9"/>
    <w:rsid w:val="00FE6C35"/>
    <w:rsid w:val="00FE6C97"/>
    <w:rsid w:val="00FE6FED"/>
    <w:rsid w:val="00FE72F4"/>
    <w:rsid w:val="00FE7508"/>
    <w:rsid w:val="00FE750F"/>
    <w:rsid w:val="00FE7524"/>
    <w:rsid w:val="00FE7854"/>
    <w:rsid w:val="00FE7C57"/>
    <w:rsid w:val="00FE7FAE"/>
    <w:rsid w:val="00FF0044"/>
    <w:rsid w:val="00FF03B4"/>
    <w:rsid w:val="00FF0596"/>
    <w:rsid w:val="00FF082B"/>
    <w:rsid w:val="00FF0E7F"/>
    <w:rsid w:val="00FF1267"/>
    <w:rsid w:val="00FF14E7"/>
    <w:rsid w:val="00FF1686"/>
    <w:rsid w:val="00FF187A"/>
    <w:rsid w:val="00FF18A0"/>
    <w:rsid w:val="00FF1A89"/>
    <w:rsid w:val="00FF1B0A"/>
    <w:rsid w:val="00FF1B43"/>
    <w:rsid w:val="00FF1DF5"/>
    <w:rsid w:val="00FF210B"/>
    <w:rsid w:val="00FF245E"/>
    <w:rsid w:val="00FF289D"/>
    <w:rsid w:val="00FF33C9"/>
    <w:rsid w:val="00FF3864"/>
    <w:rsid w:val="00FF3E25"/>
    <w:rsid w:val="00FF435C"/>
    <w:rsid w:val="00FF43AE"/>
    <w:rsid w:val="00FF468A"/>
    <w:rsid w:val="00FF4CF7"/>
    <w:rsid w:val="00FF50A9"/>
    <w:rsid w:val="00FF55CE"/>
    <w:rsid w:val="00FF5649"/>
    <w:rsid w:val="00FF5FC9"/>
    <w:rsid w:val="00FF621E"/>
    <w:rsid w:val="00FF62A4"/>
    <w:rsid w:val="00FF6AB5"/>
    <w:rsid w:val="00FF6F15"/>
    <w:rsid w:val="00FF6F54"/>
    <w:rsid w:val="00FF71FD"/>
    <w:rsid w:val="00FF725F"/>
    <w:rsid w:val="00FF7375"/>
    <w:rsid w:val="00FF7816"/>
    <w:rsid w:val="00FF783B"/>
    <w:rsid w:val="00FF7974"/>
    <w:rsid w:val="00FF7F25"/>
    <w:rsid w:val="01022F1A"/>
    <w:rsid w:val="010D7DD7"/>
    <w:rsid w:val="011B64AF"/>
    <w:rsid w:val="01284C10"/>
    <w:rsid w:val="01351CDA"/>
    <w:rsid w:val="01353CCC"/>
    <w:rsid w:val="013712F7"/>
    <w:rsid w:val="013E5467"/>
    <w:rsid w:val="014D0B1B"/>
    <w:rsid w:val="014D4677"/>
    <w:rsid w:val="015021FE"/>
    <w:rsid w:val="015B7B3A"/>
    <w:rsid w:val="016A5229"/>
    <w:rsid w:val="01763BCE"/>
    <w:rsid w:val="018A7679"/>
    <w:rsid w:val="019E3125"/>
    <w:rsid w:val="01BB7833"/>
    <w:rsid w:val="01C20BC1"/>
    <w:rsid w:val="01C567B6"/>
    <w:rsid w:val="01D95F0B"/>
    <w:rsid w:val="01EE359A"/>
    <w:rsid w:val="021C29C7"/>
    <w:rsid w:val="022234A7"/>
    <w:rsid w:val="022D740A"/>
    <w:rsid w:val="02307668"/>
    <w:rsid w:val="023A2B6E"/>
    <w:rsid w:val="024878CE"/>
    <w:rsid w:val="025645F5"/>
    <w:rsid w:val="025D767A"/>
    <w:rsid w:val="0261487E"/>
    <w:rsid w:val="026720B0"/>
    <w:rsid w:val="026A3EB7"/>
    <w:rsid w:val="02835ED5"/>
    <w:rsid w:val="029C58B6"/>
    <w:rsid w:val="029E162E"/>
    <w:rsid w:val="02AD361F"/>
    <w:rsid w:val="02BC1AB4"/>
    <w:rsid w:val="02CB5DA4"/>
    <w:rsid w:val="02D7540D"/>
    <w:rsid w:val="02DA4630"/>
    <w:rsid w:val="03247D11"/>
    <w:rsid w:val="03261624"/>
    <w:rsid w:val="03265180"/>
    <w:rsid w:val="03272678"/>
    <w:rsid w:val="032C3BC8"/>
    <w:rsid w:val="03400B54"/>
    <w:rsid w:val="035E4919"/>
    <w:rsid w:val="035F7B39"/>
    <w:rsid w:val="037759DB"/>
    <w:rsid w:val="037A0B0F"/>
    <w:rsid w:val="03960557"/>
    <w:rsid w:val="03A367D0"/>
    <w:rsid w:val="03B44E81"/>
    <w:rsid w:val="03D10AF6"/>
    <w:rsid w:val="03E94B2B"/>
    <w:rsid w:val="03F87006"/>
    <w:rsid w:val="0433051B"/>
    <w:rsid w:val="0457307B"/>
    <w:rsid w:val="04657D5E"/>
    <w:rsid w:val="048517C5"/>
    <w:rsid w:val="048900BC"/>
    <w:rsid w:val="04912C03"/>
    <w:rsid w:val="0495080F"/>
    <w:rsid w:val="049D34CB"/>
    <w:rsid w:val="04A12240"/>
    <w:rsid w:val="04A748B4"/>
    <w:rsid w:val="04AB1DE0"/>
    <w:rsid w:val="04B35139"/>
    <w:rsid w:val="04BC5D9C"/>
    <w:rsid w:val="04C42EA2"/>
    <w:rsid w:val="04C57E7D"/>
    <w:rsid w:val="04CA6FB4"/>
    <w:rsid w:val="04D05535"/>
    <w:rsid w:val="04DF55D6"/>
    <w:rsid w:val="04E15802"/>
    <w:rsid w:val="04E50A54"/>
    <w:rsid w:val="051554F4"/>
    <w:rsid w:val="0527679B"/>
    <w:rsid w:val="05280292"/>
    <w:rsid w:val="052B1173"/>
    <w:rsid w:val="053578FC"/>
    <w:rsid w:val="055A0BBA"/>
    <w:rsid w:val="055A55B4"/>
    <w:rsid w:val="056D178C"/>
    <w:rsid w:val="057254E4"/>
    <w:rsid w:val="057C552B"/>
    <w:rsid w:val="058014BF"/>
    <w:rsid w:val="058125FB"/>
    <w:rsid w:val="058731EA"/>
    <w:rsid w:val="058F34B0"/>
    <w:rsid w:val="05967369"/>
    <w:rsid w:val="059C4610"/>
    <w:rsid w:val="05AA2098"/>
    <w:rsid w:val="05AC303D"/>
    <w:rsid w:val="05B13426"/>
    <w:rsid w:val="05B9677F"/>
    <w:rsid w:val="05C97F61"/>
    <w:rsid w:val="05D47115"/>
    <w:rsid w:val="05E57574"/>
    <w:rsid w:val="05E653C4"/>
    <w:rsid w:val="05F61CD7"/>
    <w:rsid w:val="061340E1"/>
    <w:rsid w:val="06163BD1"/>
    <w:rsid w:val="061E65E2"/>
    <w:rsid w:val="06256D17"/>
    <w:rsid w:val="06665C42"/>
    <w:rsid w:val="06710E08"/>
    <w:rsid w:val="0687687D"/>
    <w:rsid w:val="0688128A"/>
    <w:rsid w:val="069A65B0"/>
    <w:rsid w:val="06A967F3"/>
    <w:rsid w:val="06AA0E3B"/>
    <w:rsid w:val="06AE3E0A"/>
    <w:rsid w:val="06B55198"/>
    <w:rsid w:val="06C07699"/>
    <w:rsid w:val="06C74ECC"/>
    <w:rsid w:val="06D01FD2"/>
    <w:rsid w:val="06E67100"/>
    <w:rsid w:val="06F7130D"/>
    <w:rsid w:val="07027CB2"/>
    <w:rsid w:val="07090322"/>
    <w:rsid w:val="070B125C"/>
    <w:rsid w:val="070E2AFA"/>
    <w:rsid w:val="071C5217"/>
    <w:rsid w:val="071E62D9"/>
    <w:rsid w:val="072D110E"/>
    <w:rsid w:val="072E0AA7"/>
    <w:rsid w:val="07593675"/>
    <w:rsid w:val="07661555"/>
    <w:rsid w:val="076702A0"/>
    <w:rsid w:val="076F3599"/>
    <w:rsid w:val="078B7CA7"/>
    <w:rsid w:val="07941EA7"/>
    <w:rsid w:val="07944DAE"/>
    <w:rsid w:val="07A331FF"/>
    <w:rsid w:val="07AA45D1"/>
    <w:rsid w:val="07B62F76"/>
    <w:rsid w:val="07BC4304"/>
    <w:rsid w:val="07C4227D"/>
    <w:rsid w:val="07D433FC"/>
    <w:rsid w:val="07D57174"/>
    <w:rsid w:val="07D95712"/>
    <w:rsid w:val="07F77BC7"/>
    <w:rsid w:val="07FB0E0D"/>
    <w:rsid w:val="08144141"/>
    <w:rsid w:val="08193B8C"/>
    <w:rsid w:val="081E0B1B"/>
    <w:rsid w:val="08395955"/>
    <w:rsid w:val="083F0555"/>
    <w:rsid w:val="085409E1"/>
    <w:rsid w:val="085D5AE7"/>
    <w:rsid w:val="08640C24"/>
    <w:rsid w:val="087552AA"/>
    <w:rsid w:val="08795696"/>
    <w:rsid w:val="087B41C0"/>
    <w:rsid w:val="08912C26"/>
    <w:rsid w:val="08AC4C31"/>
    <w:rsid w:val="08C802E0"/>
    <w:rsid w:val="08CB2A51"/>
    <w:rsid w:val="08D51B22"/>
    <w:rsid w:val="08DD4532"/>
    <w:rsid w:val="08EB18BF"/>
    <w:rsid w:val="08F11E0B"/>
    <w:rsid w:val="08F31FA8"/>
    <w:rsid w:val="0906734A"/>
    <w:rsid w:val="092809A9"/>
    <w:rsid w:val="092B0ACD"/>
    <w:rsid w:val="092E5587"/>
    <w:rsid w:val="09313738"/>
    <w:rsid w:val="09385066"/>
    <w:rsid w:val="093E76C7"/>
    <w:rsid w:val="094644B0"/>
    <w:rsid w:val="095742E5"/>
    <w:rsid w:val="0958005D"/>
    <w:rsid w:val="095F50ED"/>
    <w:rsid w:val="096346D4"/>
    <w:rsid w:val="096D58B6"/>
    <w:rsid w:val="097035F9"/>
    <w:rsid w:val="09887819"/>
    <w:rsid w:val="09892BA0"/>
    <w:rsid w:val="09955041"/>
    <w:rsid w:val="09B5725D"/>
    <w:rsid w:val="09C269C9"/>
    <w:rsid w:val="09E06C5B"/>
    <w:rsid w:val="0A053D41"/>
    <w:rsid w:val="0A0D7099"/>
    <w:rsid w:val="0A0F4BBF"/>
    <w:rsid w:val="0A194CE0"/>
    <w:rsid w:val="0A442A3C"/>
    <w:rsid w:val="0A482714"/>
    <w:rsid w:val="0A516235"/>
    <w:rsid w:val="0A622F41"/>
    <w:rsid w:val="0A6749FB"/>
    <w:rsid w:val="0A83110A"/>
    <w:rsid w:val="0A861C52"/>
    <w:rsid w:val="0A8C54EC"/>
    <w:rsid w:val="0A8D6A41"/>
    <w:rsid w:val="0A911A78"/>
    <w:rsid w:val="0A98727D"/>
    <w:rsid w:val="0ABB6AF5"/>
    <w:rsid w:val="0AC57974"/>
    <w:rsid w:val="0AC93F8F"/>
    <w:rsid w:val="0ACE4B98"/>
    <w:rsid w:val="0AD51E24"/>
    <w:rsid w:val="0B1129A9"/>
    <w:rsid w:val="0B131D8D"/>
    <w:rsid w:val="0B24469B"/>
    <w:rsid w:val="0B24519B"/>
    <w:rsid w:val="0B3A106F"/>
    <w:rsid w:val="0B41349E"/>
    <w:rsid w:val="0B66125B"/>
    <w:rsid w:val="0B776EC0"/>
    <w:rsid w:val="0B957097"/>
    <w:rsid w:val="0B9B2FA6"/>
    <w:rsid w:val="0BC10606"/>
    <w:rsid w:val="0BE733A5"/>
    <w:rsid w:val="0C0C0C04"/>
    <w:rsid w:val="0C0D512F"/>
    <w:rsid w:val="0C1C1816"/>
    <w:rsid w:val="0C1E733C"/>
    <w:rsid w:val="0C201306"/>
    <w:rsid w:val="0C4A1EDF"/>
    <w:rsid w:val="0C7451AE"/>
    <w:rsid w:val="0C790A16"/>
    <w:rsid w:val="0C846304"/>
    <w:rsid w:val="0C9252BF"/>
    <w:rsid w:val="0CA84E57"/>
    <w:rsid w:val="0CAD14FE"/>
    <w:rsid w:val="0CC83D23"/>
    <w:rsid w:val="0CCC323C"/>
    <w:rsid w:val="0CCF4ADA"/>
    <w:rsid w:val="0CD617BA"/>
    <w:rsid w:val="0D093B48"/>
    <w:rsid w:val="0D116A51"/>
    <w:rsid w:val="0D1424ED"/>
    <w:rsid w:val="0D143130"/>
    <w:rsid w:val="0D270E5A"/>
    <w:rsid w:val="0D3861DB"/>
    <w:rsid w:val="0D3B3F1D"/>
    <w:rsid w:val="0D502934"/>
    <w:rsid w:val="0D643474"/>
    <w:rsid w:val="0D6B65B1"/>
    <w:rsid w:val="0D74672F"/>
    <w:rsid w:val="0D7C6A10"/>
    <w:rsid w:val="0D815DD4"/>
    <w:rsid w:val="0DA90E87"/>
    <w:rsid w:val="0DBC28A3"/>
    <w:rsid w:val="0DBF2A58"/>
    <w:rsid w:val="0DBF41B6"/>
    <w:rsid w:val="0DC108C7"/>
    <w:rsid w:val="0DC92948"/>
    <w:rsid w:val="0DD2240D"/>
    <w:rsid w:val="0DD57ECE"/>
    <w:rsid w:val="0DDB0758"/>
    <w:rsid w:val="0DFA594D"/>
    <w:rsid w:val="0DFA7935"/>
    <w:rsid w:val="0DFE5677"/>
    <w:rsid w:val="0E045C9D"/>
    <w:rsid w:val="0E083E86"/>
    <w:rsid w:val="0E084201"/>
    <w:rsid w:val="0E145217"/>
    <w:rsid w:val="0E503A1E"/>
    <w:rsid w:val="0E620CFF"/>
    <w:rsid w:val="0E7729C3"/>
    <w:rsid w:val="0E7C58F4"/>
    <w:rsid w:val="0E903981"/>
    <w:rsid w:val="0E975183"/>
    <w:rsid w:val="0EA33EDF"/>
    <w:rsid w:val="0EAC0C2F"/>
    <w:rsid w:val="0EAF4BC3"/>
    <w:rsid w:val="0EB2446E"/>
    <w:rsid w:val="0EB36461"/>
    <w:rsid w:val="0EB94C71"/>
    <w:rsid w:val="0EBA4751"/>
    <w:rsid w:val="0ED334F9"/>
    <w:rsid w:val="0EE06E37"/>
    <w:rsid w:val="0EE228A3"/>
    <w:rsid w:val="0EE432B1"/>
    <w:rsid w:val="0EEA5BFB"/>
    <w:rsid w:val="0F0A7C68"/>
    <w:rsid w:val="0F1B5DB5"/>
    <w:rsid w:val="0F1B7B63"/>
    <w:rsid w:val="0F1C42D1"/>
    <w:rsid w:val="0F1E19E4"/>
    <w:rsid w:val="0F24241C"/>
    <w:rsid w:val="0F331350"/>
    <w:rsid w:val="0F4672D5"/>
    <w:rsid w:val="0F5372FC"/>
    <w:rsid w:val="0F601A19"/>
    <w:rsid w:val="0F615EBD"/>
    <w:rsid w:val="0F6459AD"/>
    <w:rsid w:val="0F6633B8"/>
    <w:rsid w:val="0F6839F3"/>
    <w:rsid w:val="0F7A2ADB"/>
    <w:rsid w:val="0F902784"/>
    <w:rsid w:val="0F933B9D"/>
    <w:rsid w:val="0FA553D2"/>
    <w:rsid w:val="0FAB7138"/>
    <w:rsid w:val="0FB32491"/>
    <w:rsid w:val="0FB658E9"/>
    <w:rsid w:val="0FD74DED"/>
    <w:rsid w:val="0FD85A54"/>
    <w:rsid w:val="0FDE1B16"/>
    <w:rsid w:val="0FE91C90"/>
    <w:rsid w:val="0FEE261C"/>
    <w:rsid w:val="1002041D"/>
    <w:rsid w:val="10042CED"/>
    <w:rsid w:val="100B407B"/>
    <w:rsid w:val="101F2EDB"/>
    <w:rsid w:val="1021389E"/>
    <w:rsid w:val="10394744"/>
    <w:rsid w:val="10545A22"/>
    <w:rsid w:val="105F7F23"/>
    <w:rsid w:val="107466D5"/>
    <w:rsid w:val="10802373"/>
    <w:rsid w:val="10A23143"/>
    <w:rsid w:val="10AB142F"/>
    <w:rsid w:val="10BB15FD"/>
    <w:rsid w:val="10C058B6"/>
    <w:rsid w:val="10C67BD8"/>
    <w:rsid w:val="10D03D0B"/>
    <w:rsid w:val="10DB3A4D"/>
    <w:rsid w:val="10E6244A"/>
    <w:rsid w:val="10E6405F"/>
    <w:rsid w:val="10F41211"/>
    <w:rsid w:val="10FC77BE"/>
    <w:rsid w:val="110D5B68"/>
    <w:rsid w:val="112978D4"/>
    <w:rsid w:val="112A1EA3"/>
    <w:rsid w:val="11316B10"/>
    <w:rsid w:val="115A0E16"/>
    <w:rsid w:val="11606388"/>
    <w:rsid w:val="1161536F"/>
    <w:rsid w:val="11630AA4"/>
    <w:rsid w:val="11716160"/>
    <w:rsid w:val="118C0783"/>
    <w:rsid w:val="11BE7D94"/>
    <w:rsid w:val="11C3095E"/>
    <w:rsid w:val="11CE654E"/>
    <w:rsid w:val="11D14483"/>
    <w:rsid w:val="11DF756D"/>
    <w:rsid w:val="11EB4164"/>
    <w:rsid w:val="11F04E67"/>
    <w:rsid w:val="11F34DC7"/>
    <w:rsid w:val="12102A91"/>
    <w:rsid w:val="121E0096"/>
    <w:rsid w:val="121F3E0E"/>
    <w:rsid w:val="12394ECF"/>
    <w:rsid w:val="124473D0"/>
    <w:rsid w:val="126B2BAF"/>
    <w:rsid w:val="126C30D5"/>
    <w:rsid w:val="127B26EF"/>
    <w:rsid w:val="128123D2"/>
    <w:rsid w:val="128F2D41"/>
    <w:rsid w:val="1295701F"/>
    <w:rsid w:val="1296056F"/>
    <w:rsid w:val="129858DD"/>
    <w:rsid w:val="129C720C"/>
    <w:rsid w:val="12B10F0A"/>
    <w:rsid w:val="12F62DC0"/>
    <w:rsid w:val="12F75385"/>
    <w:rsid w:val="12FC5EFD"/>
    <w:rsid w:val="130A686C"/>
    <w:rsid w:val="13272F7A"/>
    <w:rsid w:val="1331204B"/>
    <w:rsid w:val="1332191F"/>
    <w:rsid w:val="13390EFF"/>
    <w:rsid w:val="13490D1E"/>
    <w:rsid w:val="135C023C"/>
    <w:rsid w:val="136617BC"/>
    <w:rsid w:val="137168CF"/>
    <w:rsid w:val="1379754E"/>
    <w:rsid w:val="13A04ADA"/>
    <w:rsid w:val="13A54F1C"/>
    <w:rsid w:val="13AF4D1D"/>
    <w:rsid w:val="13B011C1"/>
    <w:rsid w:val="13B62550"/>
    <w:rsid w:val="13BD2347"/>
    <w:rsid w:val="13C24A51"/>
    <w:rsid w:val="13C3179F"/>
    <w:rsid w:val="13C7475D"/>
    <w:rsid w:val="13CE2DBD"/>
    <w:rsid w:val="13D53500"/>
    <w:rsid w:val="13DB5FC6"/>
    <w:rsid w:val="13E175CD"/>
    <w:rsid w:val="13E23345"/>
    <w:rsid w:val="13F56BD4"/>
    <w:rsid w:val="140466ED"/>
    <w:rsid w:val="140A3B78"/>
    <w:rsid w:val="14261483"/>
    <w:rsid w:val="14294AD0"/>
    <w:rsid w:val="144B0B25"/>
    <w:rsid w:val="146B549A"/>
    <w:rsid w:val="14700951"/>
    <w:rsid w:val="147D6C97"/>
    <w:rsid w:val="14892BE4"/>
    <w:rsid w:val="14A17AAA"/>
    <w:rsid w:val="14AB5B61"/>
    <w:rsid w:val="14B22371"/>
    <w:rsid w:val="14C36CD2"/>
    <w:rsid w:val="14C719A7"/>
    <w:rsid w:val="14F055ED"/>
    <w:rsid w:val="14F238F6"/>
    <w:rsid w:val="15016BF9"/>
    <w:rsid w:val="151E2B54"/>
    <w:rsid w:val="15225379"/>
    <w:rsid w:val="154222ED"/>
    <w:rsid w:val="15655FDB"/>
    <w:rsid w:val="15747FCD"/>
    <w:rsid w:val="157738FC"/>
    <w:rsid w:val="158E421B"/>
    <w:rsid w:val="159167DD"/>
    <w:rsid w:val="15B60356"/>
    <w:rsid w:val="15BA6705"/>
    <w:rsid w:val="15CC1BB7"/>
    <w:rsid w:val="15CE304B"/>
    <w:rsid w:val="15CE3B81"/>
    <w:rsid w:val="15D8693B"/>
    <w:rsid w:val="15E211F7"/>
    <w:rsid w:val="16135A37"/>
    <w:rsid w:val="16175462"/>
    <w:rsid w:val="1638448B"/>
    <w:rsid w:val="16487BA7"/>
    <w:rsid w:val="165804BA"/>
    <w:rsid w:val="16652C9E"/>
    <w:rsid w:val="16990695"/>
    <w:rsid w:val="16995913"/>
    <w:rsid w:val="169C3C7F"/>
    <w:rsid w:val="16A9014A"/>
    <w:rsid w:val="16AB43D1"/>
    <w:rsid w:val="16AD1854"/>
    <w:rsid w:val="16B4634E"/>
    <w:rsid w:val="16C130E5"/>
    <w:rsid w:val="16D90A2F"/>
    <w:rsid w:val="16EF042E"/>
    <w:rsid w:val="16F969DB"/>
    <w:rsid w:val="16FA2753"/>
    <w:rsid w:val="171406F0"/>
    <w:rsid w:val="172A1F97"/>
    <w:rsid w:val="172E4CD4"/>
    <w:rsid w:val="173D7210"/>
    <w:rsid w:val="17443589"/>
    <w:rsid w:val="175207E1"/>
    <w:rsid w:val="17707152"/>
    <w:rsid w:val="177456B8"/>
    <w:rsid w:val="17813105"/>
    <w:rsid w:val="17955AF0"/>
    <w:rsid w:val="17AF79E2"/>
    <w:rsid w:val="17C97A33"/>
    <w:rsid w:val="17D9680D"/>
    <w:rsid w:val="17E06B8A"/>
    <w:rsid w:val="17EF52E3"/>
    <w:rsid w:val="180B1CD2"/>
    <w:rsid w:val="180C0990"/>
    <w:rsid w:val="18117086"/>
    <w:rsid w:val="181C0978"/>
    <w:rsid w:val="182B7B73"/>
    <w:rsid w:val="1834689C"/>
    <w:rsid w:val="18357EE7"/>
    <w:rsid w:val="18494F2A"/>
    <w:rsid w:val="184E677E"/>
    <w:rsid w:val="185D2F9A"/>
    <w:rsid w:val="18626802"/>
    <w:rsid w:val="18702CCD"/>
    <w:rsid w:val="18736C61"/>
    <w:rsid w:val="18850BC0"/>
    <w:rsid w:val="188848D2"/>
    <w:rsid w:val="18940AD3"/>
    <w:rsid w:val="18C83229"/>
    <w:rsid w:val="18D314AE"/>
    <w:rsid w:val="18E37943"/>
    <w:rsid w:val="18E37D4C"/>
    <w:rsid w:val="18F73102"/>
    <w:rsid w:val="18F90F15"/>
    <w:rsid w:val="19050625"/>
    <w:rsid w:val="190D2D54"/>
    <w:rsid w:val="19205339"/>
    <w:rsid w:val="192B12EA"/>
    <w:rsid w:val="19306900"/>
    <w:rsid w:val="19371A3D"/>
    <w:rsid w:val="193B0DC3"/>
    <w:rsid w:val="19434886"/>
    <w:rsid w:val="194859F8"/>
    <w:rsid w:val="194B7296"/>
    <w:rsid w:val="19720CC7"/>
    <w:rsid w:val="19766A09"/>
    <w:rsid w:val="198729C4"/>
    <w:rsid w:val="198A4263"/>
    <w:rsid w:val="199804CB"/>
    <w:rsid w:val="199D21ED"/>
    <w:rsid w:val="199D3F96"/>
    <w:rsid w:val="199E386A"/>
    <w:rsid w:val="19B52B64"/>
    <w:rsid w:val="19B54BA8"/>
    <w:rsid w:val="19B8264E"/>
    <w:rsid w:val="19BE4A35"/>
    <w:rsid w:val="19CA050B"/>
    <w:rsid w:val="19F677A5"/>
    <w:rsid w:val="19FA4BDB"/>
    <w:rsid w:val="1A1120FA"/>
    <w:rsid w:val="1A1E49AB"/>
    <w:rsid w:val="1A276D42"/>
    <w:rsid w:val="1A4142A9"/>
    <w:rsid w:val="1A441B6B"/>
    <w:rsid w:val="1A4877FD"/>
    <w:rsid w:val="1A4943B3"/>
    <w:rsid w:val="1A59498F"/>
    <w:rsid w:val="1A5F176F"/>
    <w:rsid w:val="1A6443D8"/>
    <w:rsid w:val="1A6C077E"/>
    <w:rsid w:val="1A872550"/>
    <w:rsid w:val="1A950225"/>
    <w:rsid w:val="1A9616B5"/>
    <w:rsid w:val="1A9D1D74"/>
    <w:rsid w:val="1AA80E44"/>
    <w:rsid w:val="1AB01AA7"/>
    <w:rsid w:val="1AF000F5"/>
    <w:rsid w:val="1AF04599"/>
    <w:rsid w:val="1AFD6CA0"/>
    <w:rsid w:val="1B027E29"/>
    <w:rsid w:val="1B356450"/>
    <w:rsid w:val="1B396C8A"/>
    <w:rsid w:val="1B3E5305"/>
    <w:rsid w:val="1B4504E9"/>
    <w:rsid w:val="1B487F31"/>
    <w:rsid w:val="1B587663"/>
    <w:rsid w:val="1B5A7DEF"/>
    <w:rsid w:val="1B5B4B1C"/>
    <w:rsid w:val="1B8D0DDA"/>
    <w:rsid w:val="1B8E4B31"/>
    <w:rsid w:val="1B944F25"/>
    <w:rsid w:val="1BA427E7"/>
    <w:rsid w:val="1BB35CD3"/>
    <w:rsid w:val="1BB47375"/>
    <w:rsid w:val="1BB75806"/>
    <w:rsid w:val="1BBE4697"/>
    <w:rsid w:val="1BCB41D7"/>
    <w:rsid w:val="1BD143CB"/>
    <w:rsid w:val="1BD45C69"/>
    <w:rsid w:val="1BD9327F"/>
    <w:rsid w:val="1BE51C24"/>
    <w:rsid w:val="1BE95FD3"/>
    <w:rsid w:val="1BFC53F5"/>
    <w:rsid w:val="1BFD0D2F"/>
    <w:rsid w:val="1C135FAF"/>
    <w:rsid w:val="1C166281"/>
    <w:rsid w:val="1C177904"/>
    <w:rsid w:val="1C220782"/>
    <w:rsid w:val="1C314E69"/>
    <w:rsid w:val="1C41451C"/>
    <w:rsid w:val="1C6A3ED7"/>
    <w:rsid w:val="1C6F14EE"/>
    <w:rsid w:val="1C730C6D"/>
    <w:rsid w:val="1C7A6810"/>
    <w:rsid w:val="1C7F3E27"/>
    <w:rsid w:val="1C8A454F"/>
    <w:rsid w:val="1C8C6544"/>
    <w:rsid w:val="1C907DE2"/>
    <w:rsid w:val="1C9507CE"/>
    <w:rsid w:val="1C9553F8"/>
    <w:rsid w:val="1C96698A"/>
    <w:rsid w:val="1C9A61BB"/>
    <w:rsid w:val="1C9D42AD"/>
    <w:rsid w:val="1C9F0025"/>
    <w:rsid w:val="1CA762B2"/>
    <w:rsid w:val="1CB6536F"/>
    <w:rsid w:val="1CBB4733"/>
    <w:rsid w:val="1CBF4E5C"/>
    <w:rsid w:val="1CC63804"/>
    <w:rsid w:val="1CCB706C"/>
    <w:rsid w:val="1CCD43EF"/>
    <w:rsid w:val="1CD557F5"/>
    <w:rsid w:val="1CD83537"/>
    <w:rsid w:val="1CDE5F16"/>
    <w:rsid w:val="1CE7377A"/>
    <w:rsid w:val="1CE869F0"/>
    <w:rsid w:val="1CF90066"/>
    <w:rsid w:val="1CFE11EF"/>
    <w:rsid w:val="1D082138"/>
    <w:rsid w:val="1D1C55C1"/>
    <w:rsid w:val="1D2572F0"/>
    <w:rsid w:val="1D2A43F7"/>
    <w:rsid w:val="1D2B18B9"/>
    <w:rsid w:val="1D4E55A7"/>
    <w:rsid w:val="1D5C5F16"/>
    <w:rsid w:val="1D5F77B4"/>
    <w:rsid w:val="1D6628F1"/>
    <w:rsid w:val="1D6A43DB"/>
    <w:rsid w:val="1D750D86"/>
    <w:rsid w:val="1D803D6C"/>
    <w:rsid w:val="1D8D275E"/>
    <w:rsid w:val="1D8E7D7A"/>
    <w:rsid w:val="1D9751A0"/>
    <w:rsid w:val="1D9E652E"/>
    <w:rsid w:val="1DA43419"/>
    <w:rsid w:val="1DA653E3"/>
    <w:rsid w:val="1DB15396"/>
    <w:rsid w:val="1DB55626"/>
    <w:rsid w:val="1DCC08BA"/>
    <w:rsid w:val="1DD06300"/>
    <w:rsid w:val="1DEC1E95"/>
    <w:rsid w:val="1E0839A8"/>
    <w:rsid w:val="1E0A7720"/>
    <w:rsid w:val="1E164317"/>
    <w:rsid w:val="1E196C02"/>
    <w:rsid w:val="1E2B0F41"/>
    <w:rsid w:val="1E334EC9"/>
    <w:rsid w:val="1E3B64D0"/>
    <w:rsid w:val="1E3E0F40"/>
    <w:rsid w:val="1E3E48DE"/>
    <w:rsid w:val="1E4F36B7"/>
    <w:rsid w:val="1E575267"/>
    <w:rsid w:val="1E5D0198"/>
    <w:rsid w:val="1E7828DC"/>
    <w:rsid w:val="1E8474D2"/>
    <w:rsid w:val="1E8604C6"/>
    <w:rsid w:val="1E8C10F0"/>
    <w:rsid w:val="1E8D2B9B"/>
    <w:rsid w:val="1E9261C3"/>
    <w:rsid w:val="1E933BB9"/>
    <w:rsid w:val="1EAE454F"/>
    <w:rsid w:val="1EB01F30"/>
    <w:rsid w:val="1EB368A2"/>
    <w:rsid w:val="1EC16654"/>
    <w:rsid w:val="1EDF41B4"/>
    <w:rsid w:val="1EEF08CE"/>
    <w:rsid w:val="1EF503D0"/>
    <w:rsid w:val="1EF67CA4"/>
    <w:rsid w:val="1F105781"/>
    <w:rsid w:val="1F170346"/>
    <w:rsid w:val="1F170A4F"/>
    <w:rsid w:val="1F3A22BB"/>
    <w:rsid w:val="1F413615"/>
    <w:rsid w:val="1F473F7D"/>
    <w:rsid w:val="1F4D1FBA"/>
    <w:rsid w:val="1F5A1159"/>
    <w:rsid w:val="1F7D3F22"/>
    <w:rsid w:val="1F7E0029"/>
    <w:rsid w:val="1F8A4FBC"/>
    <w:rsid w:val="1F9908C0"/>
    <w:rsid w:val="1F9E45C4"/>
    <w:rsid w:val="1FA15E62"/>
    <w:rsid w:val="1FE20A2B"/>
    <w:rsid w:val="1FEC23EA"/>
    <w:rsid w:val="1FF04A9B"/>
    <w:rsid w:val="1FFB37C4"/>
    <w:rsid w:val="200372A0"/>
    <w:rsid w:val="2008203E"/>
    <w:rsid w:val="20296E0C"/>
    <w:rsid w:val="20305A2C"/>
    <w:rsid w:val="203D202F"/>
    <w:rsid w:val="2044734C"/>
    <w:rsid w:val="20482782"/>
    <w:rsid w:val="204C04C4"/>
    <w:rsid w:val="205F4027"/>
    <w:rsid w:val="2063580D"/>
    <w:rsid w:val="207924C2"/>
    <w:rsid w:val="20831A0C"/>
    <w:rsid w:val="208A4B48"/>
    <w:rsid w:val="2092483F"/>
    <w:rsid w:val="209E23A2"/>
    <w:rsid w:val="20A04C9E"/>
    <w:rsid w:val="20A420AE"/>
    <w:rsid w:val="20A55E6A"/>
    <w:rsid w:val="20C741F4"/>
    <w:rsid w:val="20D9162C"/>
    <w:rsid w:val="20DD6C90"/>
    <w:rsid w:val="20EE707A"/>
    <w:rsid w:val="20EF4415"/>
    <w:rsid w:val="20FF1092"/>
    <w:rsid w:val="210668C5"/>
    <w:rsid w:val="21115269"/>
    <w:rsid w:val="21123E72"/>
    <w:rsid w:val="211630F3"/>
    <w:rsid w:val="211F1A47"/>
    <w:rsid w:val="21324993"/>
    <w:rsid w:val="213B02EA"/>
    <w:rsid w:val="21535882"/>
    <w:rsid w:val="21701F90"/>
    <w:rsid w:val="2181419D"/>
    <w:rsid w:val="21AF47D9"/>
    <w:rsid w:val="21B225A8"/>
    <w:rsid w:val="21BD1AD6"/>
    <w:rsid w:val="21C85928"/>
    <w:rsid w:val="21D60077"/>
    <w:rsid w:val="21D7200F"/>
    <w:rsid w:val="21E133A4"/>
    <w:rsid w:val="21E32762"/>
    <w:rsid w:val="21E36C06"/>
    <w:rsid w:val="21E730B1"/>
    <w:rsid w:val="21E87D78"/>
    <w:rsid w:val="21EB34F7"/>
    <w:rsid w:val="21FA26D6"/>
    <w:rsid w:val="220C7F8E"/>
    <w:rsid w:val="220E6C96"/>
    <w:rsid w:val="22237002"/>
    <w:rsid w:val="222C075C"/>
    <w:rsid w:val="222E2CE0"/>
    <w:rsid w:val="223034CD"/>
    <w:rsid w:val="224551CB"/>
    <w:rsid w:val="22530B08"/>
    <w:rsid w:val="225361C9"/>
    <w:rsid w:val="22717D6E"/>
    <w:rsid w:val="2281143A"/>
    <w:rsid w:val="229103FB"/>
    <w:rsid w:val="229347E3"/>
    <w:rsid w:val="229B303C"/>
    <w:rsid w:val="229D68CC"/>
    <w:rsid w:val="22CC21EE"/>
    <w:rsid w:val="22D53419"/>
    <w:rsid w:val="22DF561F"/>
    <w:rsid w:val="22E06CA1"/>
    <w:rsid w:val="22EC1AEA"/>
    <w:rsid w:val="22F27931"/>
    <w:rsid w:val="22FF125B"/>
    <w:rsid w:val="23070EE7"/>
    <w:rsid w:val="230858A0"/>
    <w:rsid w:val="23164DB9"/>
    <w:rsid w:val="2318643B"/>
    <w:rsid w:val="231B417D"/>
    <w:rsid w:val="23286082"/>
    <w:rsid w:val="23305E7B"/>
    <w:rsid w:val="233D2346"/>
    <w:rsid w:val="2348475B"/>
    <w:rsid w:val="23562F9D"/>
    <w:rsid w:val="235B72E4"/>
    <w:rsid w:val="236B279C"/>
    <w:rsid w:val="236E24FF"/>
    <w:rsid w:val="237F295E"/>
    <w:rsid w:val="23803903"/>
    <w:rsid w:val="23863CED"/>
    <w:rsid w:val="238910E7"/>
    <w:rsid w:val="23963804"/>
    <w:rsid w:val="23973984"/>
    <w:rsid w:val="239857CE"/>
    <w:rsid w:val="23A14683"/>
    <w:rsid w:val="23A27090"/>
    <w:rsid w:val="23A81EB5"/>
    <w:rsid w:val="23C23560"/>
    <w:rsid w:val="23CE1984"/>
    <w:rsid w:val="23D10AB1"/>
    <w:rsid w:val="23EF1892"/>
    <w:rsid w:val="240627B9"/>
    <w:rsid w:val="240B0A6E"/>
    <w:rsid w:val="240B2444"/>
    <w:rsid w:val="240B41F2"/>
    <w:rsid w:val="24155071"/>
    <w:rsid w:val="242B1A8A"/>
    <w:rsid w:val="242E1C8E"/>
    <w:rsid w:val="24392B0D"/>
    <w:rsid w:val="243F3E9B"/>
    <w:rsid w:val="244D0366"/>
    <w:rsid w:val="24504F9C"/>
    <w:rsid w:val="247578BD"/>
    <w:rsid w:val="248B0E8F"/>
    <w:rsid w:val="249B37C8"/>
    <w:rsid w:val="24A0017B"/>
    <w:rsid w:val="24AA3A0B"/>
    <w:rsid w:val="24D80E54"/>
    <w:rsid w:val="24D942F0"/>
    <w:rsid w:val="24F15062"/>
    <w:rsid w:val="24F768FD"/>
    <w:rsid w:val="24FA6740"/>
    <w:rsid w:val="25072C0B"/>
    <w:rsid w:val="251C1370"/>
    <w:rsid w:val="2527505B"/>
    <w:rsid w:val="252F3F10"/>
    <w:rsid w:val="25423C43"/>
    <w:rsid w:val="254921B0"/>
    <w:rsid w:val="255A71DF"/>
    <w:rsid w:val="256E2C8A"/>
    <w:rsid w:val="258C1362"/>
    <w:rsid w:val="25A246E2"/>
    <w:rsid w:val="25A43571"/>
    <w:rsid w:val="25B4457E"/>
    <w:rsid w:val="25B86135"/>
    <w:rsid w:val="25BC0ABD"/>
    <w:rsid w:val="25D157F3"/>
    <w:rsid w:val="25DC0008"/>
    <w:rsid w:val="25DF0340"/>
    <w:rsid w:val="25DF6BB5"/>
    <w:rsid w:val="25E847EB"/>
    <w:rsid w:val="25EB7AFA"/>
    <w:rsid w:val="25F31F04"/>
    <w:rsid w:val="25F64996"/>
    <w:rsid w:val="25F81FBD"/>
    <w:rsid w:val="2610789E"/>
    <w:rsid w:val="2614307F"/>
    <w:rsid w:val="26143832"/>
    <w:rsid w:val="261465D6"/>
    <w:rsid w:val="26154EB4"/>
    <w:rsid w:val="261A4BC0"/>
    <w:rsid w:val="261A6D6F"/>
    <w:rsid w:val="261C26E6"/>
    <w:rsid w:val="262275D1"/>
    <w:rsid w:val="262F0D66"/>
    <w:rsid w:val="264048FF"/>
    <w:rsid w:val="26667CA0"/>
    <w:rsid w:val="266F0A68"/>
    <w:rsid w:val="26751858"/>
    <w:rsid w:val="26784FFC"/>
    <w:rsid w:val="267A1D72"/>
    <w:rsid w:val="26865DB2"/>
    <w:rsid w:val="2692366E"/>
    <w:rsid w:val="2693255A"/>
    <w:rsid w:val="26997893"/>
    <w:rsid w:val="26A84A6F"/>
    <w:rsid w:val="26B26BA7"/>
    <w:rsid w:val="26B532BF"/>
    <w:rsid w:val="26B807B0"/>
    <w:rsid w:val="26CC7C68"/>
    <w:rsid w:val="26D13A43"/>
    <w:rsid w:val="26D42C77"/>
    <w:rsid w:val="26D8176D"/>
    <w:rsid w:val="26EC030B"/>
    <w:rsid w:val="26FE41BB"/>
    <w:rsid w:val="270D202F"/>
    <w:rsid w:val="271D6716"/>
    <w:rsid w:val="272950BB"/>
    <w:rsid w:val="273D3956"/>
    <w:rsid w:val="27781B9E"/>
    <w:rsid w:val="277A5916"/>
    <w:rsid w:val="27912C60"/>
    <w:rsid w:val="2797392E"/>
    <w:rsid w:val="27A75FE0"/>
    <w:rsid w:val="27BB6AD5"/>
    <w:rsid w:val="27C6624E"/>
    <w:rsid w:val="27CA59EA"/>
    <w:rsid w:val="27CE7A10"/>
    <w:rsid w:val="27CF1F56"/>
    <w:rsid w:val="27D019DA"/>
    <w:rsid w:val="27DC212D"/>
    <w:rsid w:val="27E234BC"/>
    <w:rsid w:val="27ED1A69"/>
    <w:rsid w:val="27EF5744"/>
    <w:rsid w:val="27FB756D"/>
    <w:rsid w:val="28347422"/>
    <w:rsid w:val="284321AC"/>
    <w:rsid w:val="28453A1E"/>
    <w:rsid w:val="285223EF"/>
    <w:rsid w:val="2858552C"/>
    <w:rsid w:val="28767FCE"/>
    <w:rsid w:val="289724F8"/>
    <w:rsid w:val="289F570E"/>
    <w:rsid w:val="28A864B3"/>
    <w:rsid w:val="28B7285C"/>
    <w:rsid w:val="28B91D7B"/>
    <w:rsid w:val="28DD0B9B"/>
    <w:rsid w:val="28E05C4D"/>
    <w:rsid w:val="28E25251"/>
    <w:rsid w:val="28EA663B"/>
    <w:rsid w:val="28F434A6"/>
    <w:rsid w:val="28FD67FF"/>
    <w:rsid w:val="29220014"/>
    <w:rsid w:val="29220235"/>
    <w:rsid w:val="29612914"/>
    <w:rsid w:val="29625A3F"/>
    <w:rsid w:val="2963035C"/>
    <w:rsid w:val="29645F5E"/>
    <w:rsid w:val="2973261D"/>
    <w:rsid w:val="29915199"/>
    <w:rsid w:val="29934A6D"/>
    <w:rsid w:val="29A43EA7"/>
    <w:rsid w:val="29A50C45"/>
    <w:rsid w:val="29AB3C93"/>
    <w:rsid w:val="29B50E88"/>
    <w:rsid w:val="29BD778B"/>
    <w:rsid w:val="29CC4423"/>
    <w:rsid w:val="2A1C3834"/>
    <w:rsid w:val="2A2928AD"/>
    <w:rsid w:val="2A390B59"/>
    <w:rsid w:val="2A502816"/>
    <w:rsid w:val="2A5B580B"/>
    <w:rsid w:val="2A6059AF"/>
    <w:rsid w:val="2A64465C"/>
    <w:rsid w:val="2A7F0D01"/>
    <w:rsid w:val="2A9C2048"/>
    <w:rsid w:val="2AA07E80"/>
    <w:rsid w:val="2AD46E63"/>
    <w:rsid w:val="2ADF4094"/>
    <w:rsid w:val="2AE0708A"/>
    <w:rsid w:val="2AE8528D"/>
    <w:rsid w:val="2AFA72B8"/>
    <w:rsid w:val="2B050A72"/>
    <w:rsid w:val="2B147E30"/>
    <w:rsid w:val="2B203DBA"/>
    <w:rsid w:val="2B5979EB"/>
    <w:rsid w:val="2B5F76CF"/>
    <w:rsid w:val="2B606BD1"/>
    <w:rsid w:val="2B683CD8"/>
    <w:rsid w:val="2B6D465C"/>
    <w:rsid w:val="2B795EE5"/>
    <w:rsid w:val="2B7B32CE"/>
    <w:rsid w:val="2B7C717B"/>
    <w:rsid w:val="2B852ADC"/>
    <w:rsid w:val="2BA430AF"/>
    <w:rsid w:val="2BA56CDA"/>
    <w:rsid w:val="2BA819E6"/>
    <w:rsid w:val="2BBF5FEE"/>
    <w:rsid w:val="2BC43E24"/>
    <w:rsid w:val="2BC929C8"/>
    <w:rsid w:val="2BCE7FDF"/>
    <w:rsid w:val="2BDF37FF"/>
    <w:rsid w:val="2BF35C97"/>
    <w:rsid w:val="2BFD6B16"/>
    <w:rsid w:val="2C066D82"/>
    <w:rsid w:val="2C19426B"/>
    <w:rsid w:val="2C1A3224"/>
    <w:rsid w:val="2C22237B"/>
    <w:rsid w:val="2C2A71DF"/>
    <w:rsid w:val="2C300C99"/>
    <w:rsid w:val="2C324A12"/>
    <w:rsid w:val="2C407E57"/>
    <w:rsid w:val="2C622CBA"/>
    <w:rsid w:val="2C715255"/>
    <w:rsid w:val="2C777B17"/>
    <w:rsid w:val="2C817EED"/>
    <w:rsid w:val="2C932FD6"/>
    <w:rsid w:val="2C947B55"/>
    <w:rsid w:val="2C972AC7"/>
    <w:rsid w:val="2CA43435"/>
    <w:rsid w:val="2CA86A82"/>
    <w:rsid w:val="2CAA23A2"/>
    <w:rsid w:val="2CD81EA7"/>
    <w:rsid w:val="2CD94E8D"/>
    <w:rsid w:val="2D142369"/>
    <w:rsid w:val="2D2105E2"/>
    <w:rsid w:val="2D236108"/>
    <w:rsid w:val="2D355E3C"/>
    <w:rsid w:val="2D4A7B39"/>
    <w:rsid w:val="2D502C75"/>
    <w:rsid w:val="2D5504B7"/>
    <w:rsid w:val="2D574004"/>
    <w:rsid w:val="2D600FA0"/>
    <w:rsid w:val="2D621327"/>
    <w:rsid w:val="2D6F38A7"/>
    <w:rsid w:val="2D8D7366"/>
    <w:rsid w:val="2DC01BA9"/>
    <w:rsid w:val="2DC378EB"/>
    <w:rsid w:val="2DC72F38"/>
    <w:rsid w:val="2DD378BF"/>
    <w:rsid w:val="2DE27D71"/>
    <w:rsid w:val="2DE47F8D"/>
    <w:rsid w:val="2DE57862"/>
    <w:rsid w:val="2DEA131C"/>
    <w:rsid w:val="2DF521E8"/>
    <w:rsid w:val="2E110657"/>
    <w:rsid w:val="2E17386E"/>
    <w:rsid w:val="2E2F16FD"/>
    <w:rsid w:val="2E344345"/>
    <w:rsid w:val="2E627F72"/>
    <w:rsid w:val="2E725599"/>
    <w:rsid w:val="2EA339A5"/>
    <w:rsid w:val="2EB31C7A"/>
    <w:rsid w:val="2EC102CF"/>
    <w:rsid w:val="2EC35DF5"/>
    <w:rsid w:val="2ECB2EFB"/>
    <w:rsid w:val="2ECE6548"/>
    <w:rsid w:val="2EE57134"/>
    <w:rsid w:val="2EE6563F"/>
    <w:rsid w:val="2EEA3E19"/>
    <w:rsid w:val="2F0D7070"/>
    <w:rsid w:val="2F232B95"/>
    <w:rsid w:val="2F3B2C24"/>
    <w:rsid w:val="2F3F11F4"/>
    <w:rsid w:val="2F424DBE"/>
    <w:rsid w:val="2F430CE4"/>
    <w:rsid w:val="2F5073C2"/>
    <w:rsid w:val="2F5922B5"/>
    <w:rsid w:val="2F662C24"/>
    <w:rsid w:val="2F754B98"/>
    <w:rsid w:val="2F791AFC"/>
    <w:rsid w:val="2F8028B8"/>
    <w:rsid w:val="2F847123"/>
    <w:rsid w:val="2F9154D6"/>
    <w:rsid w:val="2F98559C"/>
    <w:rsid w:val="2FAD0853"/>
    <w:rsid w:val="2FB61497"/>
    <w:rsid w:val="2FC160CF"/>
    <w:rsid w:val="2FE75B13"/>
    <w:rsid w:val="3002294D"/>
    <w:rsid w:val="3005243D"/>
    <w:rsid w:val="300F6E18"/>
    <w:rsid w:val="30161F54"/>
    <w:rsid w:val="3025663B"/>
    <w:rsid w:val="302B567D"/>
    <w:rsid w:val="3040693A"/>
    <w:rsid w:val="304154CB"/>
    <w:rsid w:val="30715BF2"/>
    <w:rsid w:val="307F5D4C"/>
    <w:rsid w:val="308912DA"/>
    <w:rsid w:val="309A2B85"/>
    <w:rsid w:val="309D4424"/>
    <w:rsid w:val="30A467A4"/>
    <w:rsid w:val="30AA4A50"/>
    <w:rsid w:val="30B33C47"/>
    <w:rsid w:val="30C41C15"/>
    <w:rsid w:val="30C61BCC"/>
    <w:rsid w:val="30E0607C"/>
    <w:rsid w:val="30E43E01"/>
    <w:rsid w:val="311E2BFD"/>
    <w:rsid w:val="311F2C4C"/>
    <w:rsid w:val="31442AF1"/>
    <w:rsid w:val="31745184"/>
    <w:rsid w:val="31745BAC"/>
    <w:rsid w:val="317C672F"/>
    <w:rsid w:val="318A2BFA"/>
    <w:rsid w:val="318F6462"/>
    <w:rsid w:val="31B05600"/>
    <w:rsid w:val="31C0486E"/>
    <w:rsid w:val="31D30EAC"/>
    <w:rsid w:val="31DA5C2B"/>
    <w:rsid w:val="31DB22E2"/>
    <w:rsid w:val="31E83DC4"/>
    <w:rsid w:val="31FD4AF4"/>
    <w:rsid w:val="31FE0EF2"/>
    <w:rsid w:val="32004673"/>
    <w:rsid w:val="3206691B"/>
    <w:rsid w:val="32202A24"/>
    <w:rsid w:val="322A618B"/>
    <w:rsid w:val="32382656"/>
    <w:rsid w:val="324059AE"/>
    <w:rsid w:val="324E3C5A"/>
    <w:rsid w:val="325E00A2"/>
    <w:rsid w:val="32656C03"/>
    <w:rsid w:val="326C0551"/>
    <w:rsid w:val="3276317E"/>
    <w:rsid w:val="328A6499"/>
    <w:rsid w:val="328B577E"/>
    <w:rsid w:val="32B00A2E"/>
    <w:rsid w:val="32C50E38"/>
    <w:rsid w:val="32CB171C"/>
    <w:rsid w:val="32CD2A08"/>
    <w:rsid w:val="32CE3007"/>
    <w:rsid w:val="32D14858"/>
    <w:rsid w:val="32E25CAB"/>
    <w:rsid w:val="32F81DE5"/>
    <w:rsid w:val="33053075"/>
    <w:rsid w:val="330D5DEB"/>
    <w:rsid w:val="331A1D5C"/>
    <w:rsid w:val="332967FC"/>
    <w:rsid w:val="335477EE"/>
    <w:rsid w:val="33582884"/>
    <w:rsid w:val="335D57B5"/>
    <w:rsid w:val="33680D19"/>
    <w:rsid w:val="336E6225"/>
    <w:rsid w:val="3382155B"/>
    <w:rsid w:val="33925D96"/>
    <w:rsid w:val="33BB156D"/>
    <w:rsid w:val="33C323F3"/>
    <w:rsid w:val="33D740F0"/>
    <w:rsid w:val="33DA6AF7"/>
    <w:rsid w:val="33E81BD5"/>
    <w:rsid w:val="33F44659"/>
    <w:rsid w:val="33F94067"/>
    <w:rsid w:val="3402116D"/>
    <w:rsid w:val="34190265"/>
    <w:rsid w:val="342B3E1D"/>
    <w:rsid w:val="34846E3D"/>
    <w:rsid w:val="34911E0A"/>
    <w:rsid w:val="34943DFF"/>
    <w:rsid w:val="34983880"/>
    <w:rsid w:val="34B63D06"/>
    <w:rsid w:val="34B84903"/>
    <w:rsid w:val="34C4123E"/>
    <w:rsid w:val="34C44675"/>
    <w:rsid w:val="34C5219B"/>
    <w:rsid w:val="34F8431E"/>
    <w:rsid w:val="35040F15"/>
    <w:rsid w:val="350B466F"/>
    <w:rsid w:val="351936C7"/>
    <w:rsid w:val="352A556C"/>
    <w:rsid w:val="35466E38"/>
    <w:rsid w:val="3550415A"/>
    <w:rsid w:val="35507CB7"/>
    <w:rsid w:val="355B30A3"/>
    <w:rsid w:val="35683DE9"/>
    <w:rsid w:val="35847960"/>
    <w:rsid w:val="358514CF"/>
    <w:rsid w:val="35881F3A"/>
    <w:rsid w:val="358A4A51"/>
    <w:rsid w:val="358F4C83"/>
    <w:rsid w:val="35A20F64"/>
    <w:rsid w:val="35A324DC"/>
    <w:rsid w:val="35A71B21"/>
    <w:rsid w:val="35D02AD2"/>
    <w:rsid w:val="35D703D8"/>
    <w:rsid w:val="35DD5CAC"/>
    <w:rsid w:val="35E44DA6"/>
    <w:rsid w:val="35F11DE2"/>
    <w:rsid w:val="35F25212"/>
    <w:rsid w:val="35F44AE6"/>
    <w:rsid w:val="35FF348B"/>
    <w:rsid w:val="360439AB"/>
    <w:rsid w:val="36062A6B"/>
    <w:rsid w:val="360E358C"/>
    <w:rsid w:val="36226F61"/>
    <w:rsid w:val="36274EBB"/>
    <w:rsid w:val="3632560E"/>
    <w:rsid w:val="3643781B"/>
    <w:rsid w:val="3652180C"/>
    <w:rsid w:val="36525CB0"/>
    <w:rsid w:val="36535AE0"/>
    <w:rsid w:val="366B4090"/>
    <w:rsid w:val="366D4898"/>
    <w:rsid w:val="367D2A3A"/>
    <w:rsid w:val="367D2D2D"/>
    <w:rsid w:val="3699568D"/>
    <w:rsid w:val="36A233A7"/>
    <w:rsid w:val="36A56352"/>
    <w:rsid w:val="36BA5F23"/>
    <w:rsid w:val="36CA120A"/>
    <w:rsid w:val="36EE3C2B"/>
    <w:rsid w:val="37222C7E"/>
    <w:rsid w:val="37361C7E"/>
    <w:rsid w:val="373E2B1E"/>
    <w:rsid w:val="3752679D"/>
    <w:rsid w:val="37566991"/>
    <w:rsid w:val="3772660A"/>
    <w:rsid w:val="37731450"/>
    <w:rsid w:val="37773C20"/>
    <w:rsid w:val="37794770"/>
    <w:rsid w:val="378A2E2C"/>
    <w:rsid w:val="37923A04"/>
    <w:rsid w:val="37936580"/>
    <w:rsid w:val="37976071"/>
    <w:rsid w:val="379F615A"/>
    <w:rsid w:val="37A32B62"/>
    <w:rsid w:val="37CB7AC8"/>
    <w:rsid w:val="37CE7E2C"/>
    <w:rsid w:val="37D24B69"/>
    <w:rsid w:val="37D72911"/>
    <w:rsid w:val="37D83F93"/>
    <w:rsid w:val="37E42938"/>
    <w:rsid w:val="37ED0EC2"/>
    <w:rsid w:val="37FF59C4"/>
    <w:rsid w:val="381F572D"/>
    <w:rsid w:val="382B15D8"/>
    <w:rsid w:val="383438BF"/>
    <w:rsid w:val="383843EC"/>
    <w:rsid w:val="3870241E"/>
    <w:rsid w:val="387B504A"/>
    <w:rsid w:val="38841596"/>
    <w:rsid w:val="38995E18"/>
    <w:rsid w:val="389A0B26"/>
    <w:rsid w:val="389B4EAB"/>
    <w:rsid w:val="38A26A7B"/>
    <w:rsid w:val="38A416F7"/>
    <w:rsid w:val="38AA3DC7"/>
    <w:rsid w:val="38AE3A1B"/>
    <w:rsid w:val="38B06692"/>
    <w:rsid w:val="38B13162"/>
    <w:rsid w:val="38BE13DB"/>
    <w:rsid w:val="38CC1D4A"/>
    <w:rsid w:val="38CD7870"/>
    <w:rsid w:val="38CE5AC2"/>
    <w:rsid w:val="391060DB"/>
    <w:rsid w:val="39180146"/>
    <w:rsid w:val="391C6647"/>
    <w:rsid w:val="39203CBF"/>
    <w:rsid w:val="3925048E"/>
    <w:rsid w:val="392A6A70"/>
    <w:rsid w:val="39526592"/>
    <w:rsid w:val="396C73E9"/>
    <w:rsid w:val="3971469F"/>
    <w:rsid w:val="39736E9C"/>
    <w:rsid w:val="39785A2E"/>
    <w:rsid w:val="397E3158"/>
    <w:rsid w:val="397F500E"/>
    <w:rsid w:val="39800C9E"/>
    <w:rsid w:val="398919E9"/>
    <w:rsid w:val="39902D77"/>
    <w:rsid w:val="399C796E"/>
    <w:rsid w:val="39A86313"/>
    <w:rsid w:val="39BF11D4"/>
    <w:rsid w:val="39C333C9"/>
    <w:rsid w:val="39CD5569"/>
    <w:rsid w:val="39CE38A0"/>
    <w:rsid w:val="39D32C64"/>
    <w:rsid w:val="39D4535A"/>
    <w:rsid w:val="39DD214B"/>
    <w:rsid w:val="3A14769B"/>
    <w:rsid w:val="3A1E30A4"/>
    <w:rsid w:val="3A30455A"/>
    <w:rsid w:val="3A39340F"/>
    <w:rsid w:val="3A3E0A25"/>
    <w:rsid w:val="3A543DA5"/>
    <w:rsid w:val="3A6626F8"/>
    <w:rsid w:val="3A712BA9"/>
    <w:rsid w:val="3A84407A"/>
    <w:rsid w:val="3A91085B"/>
    <w:rsid w:val="3A914FF9"/>
    <w:rsid w:val="3AAD7959"/>
    <w:rsid w:val="3AB31FB7"/>
    <w:rsid w:val="3AC854C0"/>
    <w:rsid w:val="3AD776F9"/>
    <w:rsid w:val="3ADB1971"/>
    <w:rsid w:val="3ADE5D64"/>
    <w:rsid w:val="3AF24DD9"/>
    <w:rsid w:val="3B14592F"/>
    <w:rsid w:val="3B223EA3"/>
    <w:rsid w:val="3B24331B"/>
    <w:rsid w:val="3B2D1E09"/>
    <w:rsid w:val="3B381919"/>
    <w:rsid w:val="3B3B4F65"/>
    <w:rsid w:val="3B44167C"/>
    <w:rsid w:val="3B467602"/>
    <w:rsid w:val="3B4A43C4"/>
    <w:rsid w:val="3B5628A0"/>
    <w:rsid w:val="3B6F2652"/>
    <w:rsid w:val="3B7C1E01"/>
    <w:rsid w:val="3B7F30A4"/>
    <w:rsid w:val="3B936B4F"/>
    <w:rsid w:val="3BAD0C9B"/>
    <w:rsid w:val="3BEB0739"/>
    <w:rsid w:val="3BF621F9"/>
    <w:rsid w:val="3C0E2679"/>
    <w:rsid w:val="3C3E4D0D"/>
    <w:rsid w:val="3C577B7C"/>
    <w:rsid w:val="3C5A141B"/>
    <w:rsid w:val="3C6A3242"/>
    <w:rsid w:val="3C6B3628"/>
    <w:rsid w:val="3C797AF3"/>
    <w:rsid w:val="3C92069A"/>
    <w:rsid w:val="3CA07775"/>
    <w:rsid w:val="3CAA4150"/>
    <w:rsid w:val="3CD055AE"/>
    <w:rsid w:val="3CE07B72"/>
    <w:rsid w:val="3CE27BC1"/>
    <w:rsid w:val="3CEE545F"/>
    <w:rsid w:val="3D05582A"/>
    <w:rsid w:val="3D073351"/>
    <w:rsid w:val="3D1B6DFC"/>
    <w:rsid w:val="3D232155"/>
    <w:rsid w:val="3D255ECD"/>
    <w:rsid w:val="3D29776B"/>
    <w:rsid w:val="3D3303D5"/>
    <w:rsid w:val="3D4520CB"/>
    <w:rsid w:val="3D504229"/>
    <w:rsid w:val="3D540560"/>
    <w:rsid w:val="3D5A36C9"/>
    <w:rsid w:val="3D5F13DF"/>
    <w:rsid w:val="3D712EC0"/>
    <w:rsid w:val="3D736C38"/>
    <w:rsid w:val="3D7A7FC6"/>
    <w:rsid w:val="3D871DA6"/>
    <w:rsid w:val="3D8E7E7B"/>
    <w:rsid w:val="3D913562"/>
    <w:rsid w:val="3D977122"/>
    <w:rsid w:val="3DB04C0D"/>
    <w:rsid w:val="3DBC7EA9"/>
    <w:rsid w:val="3DC6320C"/>
    <w:rsid w:val="3DCE20C0"/>
    <w:rsid w:val="3DDA6145"/>
    <w:rsid w:val="3DDA6CB7"/>
    <w:rsid w:val="3DDD0555"/>
    <w:rsid w:val="3DE7606F"/>
    <w:rsid w:val="3DFF0210"/>
    <w:rsid w:val="3E044D52"/>
    <w:rsid w:val="3E0B50C2"/>
    <w:rsid w:val="3E0D4AFB"/>
    <w:rsid w:val="3E1C6400"/>
    <w:rsid w:val="3E353EED"/>
    <w:rsid w:val="3E386897"/>
    <w:rsid w:val="3E3D2DA2"/>
    <w:rsid w:val="3E6C1442"/>
    <w:rsid w:val="3E6C5042"/>
    <w:rsid w:val="3E6D7B2B"/>
    <w:rsid w:val="3E9C707D"/>
    <w:rsid w:val="3E9E7CE5"/>
    <w:rsid w:val="3EA669E6"/>
    <w:rsid w:val="3EAF3CA0"/>
    <w:rsid w:val="3EB04F7E"/>
    <w:rsid w:val="3EB05C6A"/>
    <w:rsid w:val="3EBD6E70"/>
    <w:rsid w:val="3EC04900"/>
    <w:rsid w:val="3ECE6C19"/>
    <w:rsid w:val="3ED405DF"/>
    <w:rsid w:val="3EDE519D"/>
    <w:rsid w:val="3EE33949"/>
    <w:rsid w:val="3EEC13E3"/>
    <w:rsid w:val="3EEC6CA2"/>
    <w:rsid w:val="3EF26282"/>
    <w:rsid w:val="3F037771"/>
    <w:rsid w:val="3F161F71"/>
    <w:rsid w:val="3F255D10"/>
    <w:rsid w:val="3F2C52F0"/>
    <w:rsid w:val="3F3116D1"/>
    <w:rsid w:val="3F4D34B9"/>
    <w:rsid w:val="3F5633A0"/>
    <w:rsid w:val="3F5B7984"/>
    <w:rsid w:val="3F6925F4"/>
    <w:rsid w:val="3F6A23FD"/>
    <w:rsid w:val="3F6C184D"/>
    <w:rsid w:val="3FA96941"/>
    <w:rsid w:val="3FC5620C"/>
    <w:rsid w:val="3FC931AC"/>
    <w:rsid w:val="3FDB6D16"/>
    <w:rsid w:val="3FDF6807"/>
    <w:rsid w:val="3FFD6C8D"/>
    <w:rsid w:val="3FFE67FF"/>
    <w:rsid w:val="401144E6"/>
    <w:rsid w:val="40130339"/>
    <w:rsid w:val="40385F17"/>
    <w:rsid w:val="403F72A5"/>
    <w:rsid w:val="40405BA6"/>
    <w:rsid w:val="404D19C2"/>
    <w:rsid w:val="40774C91"/>
    <w:rsid w:val="4078507A"/>
    <w:rsid w:val="409749EB"/>
    <w:rsid w:val="409A44DC"/>
    <w:rsid w:val="40AC47F0"/>
    <w:rsid w:val="40BC462A"/>
    <w:rsid w:val="40BF2194"/>
    <w:rsid w:val="40C96B6F"/>
    <w:rsid w:val="40CC7ACB"/>
    <w:rsid w:val="40CF1174"/>
    <w:rsid w:val="40D93256"/>
    <w:rsid w:val="40E1210B"/>
    <w:rsid w:val="40F2256A"/>
    <w:rsid w:val="40F24318"/>
    <w:rsid w:val="40FE0F0E"/>
    <w:rsid w:val="4117581F"/>
    <w:rsid w:val="412A6C3C"/>
    <w:rsid w:val="413E5687"/>
    <w:rsid w:val="413F644D"/>
    <w:rsid w:val="41513860"/>
    <w:rsid w:val="41520120"/>
    <w:rsid w:val="41586871"/>
    <w:rsid w:val="41656BE5"/>
    <w:rsid w:val="41771512"/>
    <w:rsid w:val="4180784A"/>
    <w:rsid w:val="41A46C37"/>
    <w:rsid w:val="41AE6491"/>
    <w:rsid w:val="41B55D1B"/>
    <w:rsid w:val="41CD6097"/>
    <w:rsid w:val="41D269D8"/>
    <w:rsid w:val="41D82F93"/>
    <w:rsid w:val="41E9571B"/>
    <w:rsid w:val="41EE2D31"/>
    <w:rsid w:val="41F14141"/>
    <w:rsid w:val="42080329"/>
    <w:rsid w:val="421D53C4"/>
    <w:rsid w:val="422B7AE1"/>
    <w:rsid w:val="423E496C"/>
    <w:rsid w:val="424E567E"/>
    <w:rsid w:val="42702AF2"/>
    <w:rsid w:val="4286740D"/>
    <w:rsid w:val="428E31A3"/>
    <w:rsid w:val="42A37E35"/>
    <w:rsid w:val="42AD499A"/>
    <w:rsid w:val="42B04734"/>
    <w:rsid w:val="42C10446"/>
    <w:rsid w:val="42CB245C"/>
    <w:rsid w:val="42CE4911"/>
    <w:rsid w:val="42D07754"/>
    <w:rsid w:val="42D11D82"/>
    <w:rsid w:val="42D77C69"/>
    <w:rsid w:val="42E25551"/>
    <w:rsid w:val="42E44134"/>
    <w:rsid w:val="42EB78B5"/>
    <w:rsid w:val="43150EDA"/>
    <w:rsid w:val="43181594"/>
    <w:rsid w:val="431A1904"/>
    <w:rsid w:val="43574B8F"/>
    <w:rsid w:val="438159E5"/>
    <w:rsid w:val="438839F8"/>
    <w:rsid w:val="439634FA"/>
    <w:rsid w:val="439B2A45"/>
    <w:rsid w:val="439C158F"/>
    <w:rsid w:val="43A51B15"/>
    <w:rsid w:val="43B31DCE"/>
    <w:rsid w:val="43C81360"/>
    <w:rsid w:val="43E150AE"/>
    <w:rsid w:val="43E92CB1"/>
    <w:rsid w:val="43E97C54"/>
    <w:rsid w:val="43FB1735"/>
    <w:rsid w:val="43FE4D82"/>
    <w:rsid w:val="44020D16"/>
    <w:rsid w:val="4402518A"/>
    <w:rsid w:val="44036F9E"/>
    <w:rsid w:val="44044A8E"/>
    <w:rsid w:val="44154152"/>
    <w:rsid w:val="44172772"/>
    <w:rsid w:val="44361F53"/>
    <w:rsid w:val="44405B67"/>
    <w:rsid w:val="4441183E"/>
    <w:rsid w:val="44507CD3"/>
    <w:rsid w:val="44580936"/>
    <w:rsid w:val="44670B79"/>
    <w:rsid w:val="44761AFC"/>
    <w:rsid w:val="44916A6B"/>
    <w:rsid w:val="44A04633"/>
    <w:rsid w:val="44A616A1"/>
    <w:rsid w:val="44A8366B"/>
    <w:rsid w:val="44B813D4"/>
    <w:rsid w:val="44CB1108"/>
    <w:rsid w:val="44E81CBA"/>
    <w:rsid w:val="44E95A32"/>
    <w:rsid w:val="44EB7310"/>
    <w:rsid w:val="44F07C4A"/>
    <w:rsid w:val="44F425E2"/>
    <w:rsid w:val="44FA379B"/>
    <w:rsid w:val="452847AC"/>
    <w:rsid w:val="452D453A"/>
    <w:rsid w:val="45434139"/>
    <w:rsid w:val="4545309C"/>
    <w:rsid w:val="458C0250"/>
    <w:rsid w:val="458D714C"/>
    <w:rsid w:val="45A007E6"/>
    <w:rsid w:val="45A02594"/>
    <w:rsid w:val="45B63B66"/>
    <w:rsid w:val="45BE6EBE"/>
    <w:rsid w:val="45DB3EF9"/>
    <w:rsid w:val="45EF0E26"/>
    <w:rsid w:val="45F12DF0"/>
    <w:rsid w:val="45F4468E"/>
    <w:rsid w:val="46056014"/>
    <w:rsid w:val="461A28EF"/>
    <w:rsid w:val="462002E9"/>
    <w:rsid w:val="462211FB"/>
    <w:rsid w:val="464A0752"/>
    <w:rsid w:val="46570FA0"/>
    <w:rsid w:val="46606DEF"/>
    <w:rsid w:val="46671304"/>
    <w:rsid w:val="469E2B23"/>
    <w:rsid w:val="46A30C61"/>
    <w:rsid w:val="46CE79C8"/>
    <w:rsid w:val="46D00C57"/>
    <w:rsid w:val="46DD3374"/>
    <w:rsid w:val="46E110B6"/>
    <w:rsid w:val="46E60FC4"/>
    <w:rsid w:val="46E84133"/>
    <w:rsid w:val="470A7031"/>
    <w:rsid w:val="4714323A"/>
    <w:rsid w:val="472334C2"/>
    <w:rsid w:val="472745EF"/>
    <w:rsid w:val="4741549B"/>
    <w:rsid w:val="475073A7"/>
    <w:rsid w:val="47523D62"/>
    <w:rsid w:val="475950F1"/>
    <w:rsid w:val="4760647F"/>
    <w:rsid w:val="47760A3F"/>
    <w:rsid w:val="47762389"/>
    <w:rsid w:val="47767A51"/>
    <w:rsid w:val="4779309D"/>
    <w:rsid w:val="478657BA"/>
    <w:rsid w:val="478B4B7E"/>
    <w:rsid w:val="4791513E"/>
    <w:rsid w:val="479D543D"/>
    <w:rsid w:val="479F062A"/>
    <w:rsid w:val="47A37247"/>
    <w:rsid w:val="47C562E2"/>
    <w:rsid w:val="47CA1B4A"/>
    <w:rsid w:val="47CB1380"/>
    <w:rsid w:val="47F92430"/>
    <w:rsid w:val="480561BA"/>
    <w:rsid w:val="480D6DA2"/>
    <w:rsid w:val="48382F58"/>
    <w:rsid w:val="485338EE"/>
    <w:rsid w:val="48540D11"/>
    <w:rsid w:val="48561630"/>
    <w:rsid w:val="486C0E54"/>
    <w:rsid w:val="48847F4B"/>
    <w:rsid w:val="488F68F0"/>
    <w:rsid w:val="48D80297"/>
    <w:rsid w:val="48E12678"/>
    <w:rsid w:val="48E92AFF"/>
    <w:rsid w:val="48EE1869"/>
    <w:rsid w:val="48F35B3F"/>
    <w:rsid w:val="490F3D12"/>
    <w:rsid w:val="4916491B"/>
    <w:rsid w:val="491D5CAA"/>
    <w:rsid w:val="49227764"/>
    <w:rsid w:val="49325BF9"/>
    <w:rsid w:val="49615217"/>
    <w:rsid w:val="49764518"/>
    <w:rsid w:val="497F6965"/>
    <w:rsid w:val="49920446"/>
    <w:rsid w:val="4996531C"/>
    <w:rsid w:val="49EB725F"/>
    <w:rsid w:val="49EC3FFA"/>
    <w:rsid w:val="49F24997"/>
    <w:rsid w:val="4A2A68D0"/>
    <w:rsid w:val="4A3E237C"/>
    <w:rsid w:val="4A4F4589"/>
    <w:rsid w:val="4A600544"/>
    <w:rsid w:val="4A634A9C"/>
    <w:rsid w:val="4A641B45"/>
    <w:rsid w:val="4A673681"/>
    <w:rsid w:val="4A6859CC"/>
    <w:rsid w:val="4A834233"/>
    <w:rsid w:val="4A835FE1"/>
    <w:rsid w:val="4A930919"/>
    <w:rsid w:val="4AAE12ED"/>
    <w:rsid w:val="4AC05487"/>
    <w:rsid w:val="4ACE1952"/>
    <w:rsid w:val="4AD0171C"/>
    <w:rsid w:val="4AD608CC"/>
    <w:rsid w:val="4B05210B"/>
    <w:rsid w:val="4B0B6702"/>
    <w:rsid w:val="4B15607C"/>
    <w:rsid w:val="4B1F448D"/>
    <w:rsid w:val="4B245A16"/>
    <w:rsid w:val="4B38326F"/>
    <w:rsid w:val="4B426B97"/>
    <w:rsid w:val="4B490FD8"/>
    <w:rsid w:val="4B5553E7"/>
    <w:rsid w:val="4B6208C7"/>
    <w:rsid w:val="4B6452BE"/>
    <w:rsid w:val="4B66403D"/>
    <w:rsid w:val="4B6744F8"/>
    <w:rsid w:val="4B674B1E"/>
    <w:rsid w:val="4B85158D"/>
    <w:rsid w:val="4B85508A"/>
    <w:rsid w:val="4B9D04BA"/>
    <w:rsid w:val="4BAF47A3"/>
    <w:rsid w:val="4BB07A82"/>
    <w:rsid w:val="4BBD6AE1"/>
    <w:rsid w:val="4BC23072"/>
    <w:rsid w:val="4BDA472D"/>
    <w:rsid w:val="4BE40D01"/>
    <w:rsid w:val="4BF21670"/>
    <w:rsid w:val="4BFA0524"/>
    <w:rsid w:val="4BFE6B23"/>
    <w:rsid w:val="4C0B20B8"/>
    <w:rsid w:val="4C143394"/>
    <w:rsid w:val="4C2475B8"/>
    <w:rsid w:val="4C313A81"/>
    <w:rsid w:val="4C46376A"/>
    <w:rsid w:val="4C4B035F"/>
    <w:rsid w:val="4C4D55AA"/>
    <w:rsid w:val="4C59465E"/>
    <w:rsid w:val="4C650094"/>
    <w:rsid w:val="4C6B1E5E"/>
    <w:rsid w:val="4C7B53E2"/>
    <w:rsid w:val="4C8F0DCF"/>
    <w:rsid w:val="4C8F5111"/>
    <w:rsid w:val="4CCF2F55"/>
    <w:rsid w:val="4CDD7FFA"/>
    <w:rsid w:val="4CE30FB8"/>
    <w:rsid w:val="4CF34BF9"/>
    <w:rsid w:val="4CF907DC"/>
    <w:rsid w:val="4CFF4044"/>
    <w:rsid w:val="4D04165B"/>
    <w:rsid w:val="4D2409BE"/>
    <w:rsid w:val="4D270C0A"/>
    <w:rsid w:val="4D453A21"/>
    <w:rsid w:val="4D4A0D15"/>
    <w:rsid w:val="4D686A82"/>
    <w:rsid w:val="4D84736B"/>
    <w:rsid w:val="4D862070"/>
    <w:rsid w:val="4D897080"/>
    <w:rsid w:val="4DA719EB"/>
    <w:rsid w:val="4DAB41CC"/>
    <w:rsid w:val="4DAB5F7A"/>
    <w:rsid w:val="4DB36BDD"/>
    <w:rsid w:val="4DBE1EA9"/>
    <w:rsid w:val="4DBE5CAD"/>
    <w:rsid w:val="4DC25072"/>
    <w:rsid w:val="4DCB3DF5"/>
    <w:rsid w:val="4DD86643"/>
    <w:rsid w:val="4DE90850"/>
    <w:rsid w:val="4DF528E1"/>
    <w:rsid w:val="4DFB6A9E"/>
    <w:rsid w:val="4DFE254E"/>
    <w:rsid w:val="4E015B9A"/>
    <w:rsid w:val="4E0C2777"/>
    <w:rsid w:val="4E3C4E24"/>
    <w:rsid w:val="4E56317A"/>
    <w:rsid w:val="4E61488B"/>
    <w:rsid w:val="4E7D7917"/>
    <w:rsid w:val="4E8B1DD6"/>
    <w:rsid w:val="4E9D1D67"/>
    <w:rsid w:val="4EA06726"/>
    <w:rsid w:val="4EB946C7"/>
    <w:rsid w:val="4EC2357B"/>
    <w:rsid w:val="4EE84998"/>
    <w:rsid w:val="4EF15ACC"/>
    <w:rsid w:val="4EF851EF"/>
    <w:rsid w:val="4F196F13"/>
    <w:rsid w:val="4F2E08FA"/>
    <w:rsid w:val="4F2E6E63"/>
    <w:rsid w:val="4F304989"/>
    <w:rsid w:val="4F3439DE"/>
    <w:rsid w:val="4F384E93"/>
    <w:rsid w:val="4F385185"/>
    <w:rsid w:val="4F451D45"/>
    <w:rsid w:val="4F493C9D"/>
    <w:rsid w:val="4F4B3358"/>
    <w:rsid w:val="4F623C24"/>
    <w:rsid w:val="4F626B0C"/>
    <w:rsid w:val="4F6C798B"/>
    <w:rsid w:val="4F711713"/>
    <w:rsid w:val="4F7800DE"/>
    <w:rsid w:val="4F7939E9"/>
    <w:rsid w:val="4F7A43B5"/>
    <w:rsid w:val="4F8847C5"/>
    <w:rsid w:val="4F9B4859"/>
    <w:rsid w:val="4FA26F09"/>
    <w:rsid w:val="4FD95020"/>
    <w:rsid w:val="4FE47521"/>
    <w:rsid w:val="4FE65048"/>
    <w:rsid w:val="4FEE65F2"/>
    <w:rsid w:val="4FF534DD"/>
    <w:rsid w:val="4FFA6776"/>
    <w:rsid w:val="50210A3D"/>
    <w:rsid w:val="503C110B"/>
    <w:rsid w:val="50525DF7"/>
    <w:rsid w:val="507E34D2"/>
    <w:rsid w:val="50992F99"/>
    <w:rsid w:val="50A977B3"/>
    <w:rsid w:val="50B60EBE"/>
    <w:rsid w:val="50B84E0F"/>
    <w:rsid w:val="50DB0924"/>
    <w:rsid w:val="50DE6667"/>
    <w:rsid w:val="510936E3"/>
    <w:rsid w:val="510C4F82"/>
    <w:rsid w:val="51165E00"/>
    <w:rsid w:val="511B6F73"/>
    <w:rsid w:val="512D6CA6"/>
    <w:rsid w:val="515801C7"/>
    <w:rsid w:val="515F3303"/>
    <w:rsid w:val="516B48D6"/>
    <w:rsid w:val="516F66B9"/>
    <w:rsid w:val="51875F25"/>
    <w:rsid w:val="518A5EA7"/>
    <w:rsid w:val="518B0FFB"/>
    <w:rsid w:val="519531C9"/>
    <w:rsid w:val="519A258E"/>
    <w:rsid w:val="51AB479B"/>
    <w:rsid w:val="51B604D8"/>
    <w:rsid w:val="51DA0BDC"/>
    <w:rsid w:val="520662C7"/>
    <w:rsid w:val="52274752"/>
    <w:rsid w:val="523A78CD"/>
    <w:rsid w:val="52410C5B"/>
    <w:rsid w:val="52460CB1"/>
    <w:rsid w:val="5259012C"/>
    <w:rsid w:val="52614E59"/>
    <w:rsid w:val="526D37FE"/>
    <w:rsid w:val="526E7576"/>
    <w:rsid w:val="52953939"/>
    <w:rsid w:val="52BB7724"/>
    <w:rsid w:val="52C05821"/>
    <w:rsid w:val="52C553E8"/>
    <w:rsid w:val="52C75B32"/>
    <w:rsid w:val="52F55B6C"/>
    <w:rsid w:val="52FC4B82"/>
    <w:rsid w:val="52FD1026"/>
    <w:rsid w:val="530C1269"/>
    <w:rsid w:val="53165C44"/>
    <w:rsid w:val="531D5224"/>
    <w:rsid w:val="531E6161"/>
    <w:rsid w:val="532F4F57"/>
    <w:rsid w:val="53356C8F"/>
    <w:rsid w:val="53536E98"/>
    <w:rsid w:val="53566988"/>
    <w:rsid w:val="53801DA6"/>
    <w:rsid w:val="53927551"/>
    <w:rsid w:val="53961EF1"/>
    <w:rsid w:val="539A14F0"/>
    <w:rsid w:val="539F5D6C"/>
    <w:rsid w:val="53AE31BA"/>
    <w:rsid w:val="53B37937"/>
    <w:rsid w:val="53B92A73"/>
    <w:rsid w:val="53BF2E7A"/>
    <w:rsid w:val="53C5766A"/>
    <w:rsid w:val="53C9715A"/>
    <w:rsid w:val="53CF009B"/>
    <w:rsid w:val="53E145A1"/>
    <w:rsid w:val="53E43F94"/>
    <w:rsid w:val="53EC4BF7"/>
    <w:rsid w:val="53F1045F"/>
    <w:rsid w:val="53F97408"/>
    <w:rsid w:val="53FC752F"/>
    <w:rsid w:val="54055D6B"/>
    <w:rsid w:val="540C7FD2"/>
    <w:rsid w:val="54183C3E"/>
    <w:rsid w:val="541F321E"/>
    <w:rsid w:val="543A0058"/>
    <w:rsid w:val="544669FD"/>
    <w:rsid w:val="54492049"/>
    <w:rsid w:val="545A24A8"/>
    <w:rsid w:val="546D21DB"/>
    <w:rsid w:val="54735BCC"/>
    <w:rsid w:val="54745318"/>
    <w:rsid w:val="548019D7"/>
    <w:rsid w:val="549011C4"/>
    <w:rsid w:val="54972DB4"/>
    <w:rsid w:val="54A4338A"/>
    <w:rsid w:val="54A91FA4"/>
    <w:rsid w:val="54BF7759"/>
    <w:rsid w:val="54D23DEC"/>
    <w:rsid w:val="54D60356"/>
    <w:rsid w:val="54E51D72"/>
    <w:rsid w:val="54E57FC4"/>
    <w:rsid w:val="54E83610"/>
    <w:rsid w:val="54EA4E2E"/>
    <w:rsid w:val="54F621D1"/>
    <w:rsid w:val="54FC5522"/>
    <w:rsid w:val="54FF3EA3"/>
    <w:rsid w:val="55093D1A"/>
    <w:rsid w:val="55222FC6"/>
    <w:rsid w:val="55254864"/>
    <w:rsid w:val="552B174F"/>
    <w:rsid w:val="5537667E"/>
    <w:rsid w:val="5538246F"/>
    <w:rsid w:val="55456CB4"/>
    <w:rsid w:val="55676C2B"/>
    <w:rsid w:val="5571205C"/>
    <w:rsid w:val="557F4ECC"/>
    <w:rsid w:val="55886BA1"/>
    <w:rsid w:val="55AC0D4B"/>
    <w:rsid w:val="55CC2F32"/>
    <w:rsid w:val="55D83684"/>
    <w:rsid w:val="55E464CD"/>
    <w:rsid w:val="55EC5382"/>
    <w:rsid w:val="55EE3D3C"/>
    <w:rsid w:val="55F92CC9"/>
    <w:rsid w:val="56173B3A"/>
    <w:rsid w:val="56220DA3"/>
    <w:rsid w:val="56262642"/>
    <w:rsid w:val="562709C1"/>
    <w:rsid w:val="562C39D0"/>
    <w:rsid w:val="562E7748"/>
    <w:rsid w:val="563A60ED"/>
    <w:rsid w:val="56424FA2"/>
    <w:rsid w:val="56471A24"/>
    <w:rsid w:val="56500A8A"/>
    <w:rsid w:val="56503B63"/>
    <w:rsid w:val="565926F4"/>
    <w:rsid w:val="565D002E"/>
    <w:rsid w:val="56605D79"/>
    <w:rsid w:val="56633896"/>
    <w:rsid w:val="56682C5A"/>
    <w:rsid w:val="566B2F4C"/>
    <w:rsid w:val="56737851"/>
    <w:rsid w:val="56955A19"/>
    <w:rsid w:val="56A63783"/>
    <w:rsid w:val="56AD67D8"/>
    <w:rsid w:val="56B22127"/>
    <w:rsid w:val="56C77866"/>
    <w:rsid w:val="56F95FA8"/>
    <w:rsid w:val="5705494D"/>
    <w:rsid w:val="571F230C"/>
    <w:rsid w:val="57266671"/>
    <w:rsid w:val="57302826"/>
    <w:rsid w:val="57336347"/>
    <w:rsid w:val="57412B5D"/>
    <w:rsid w:val="574C257C"/>
    <w:rsid w:val="576042B7"/>
    <w:rsid w:val="57776ECD"/>
    <w:rsid w:val="57853848"/>
    <w:rsid w:val="578C0E22"/>
    <w:rsid w:val="57A17F6F"/>
    <w:rsid w:val="57D12A81"/>
    <w:rsid w:val="57D36363"/>
    <w:rsid w:val="57D83E10"/>
    <w:rsid w:val="57DB745C"/>
    <w:rsid w:val="57DF4C1A"/>
    <w:rsid w:val="57E0784C"/>
    <w:rsid w:val="57E44562"/>
    <w:rsid w:val="57E52089"/>
    <w:rsid w:val="57E97DCB"/>
    <w:rsid w:val="57FB18AC"/>
    <w:rsid w:val="580E64EB"/>
    <w:rsid w:val="58206235"/>
    <w:rsid w:val="58360B36"/>
    <w:rsid w:val="583F3E8F"/>
    <w:rsid w:val="5847689F"/>
    <w:rsid w:val="58562F86"/>
    <w:rsid w:val="585A16BE"/>
    <w:rsid w:val="585B234B"/>
    <w:rsid w:val="58647451"/>
    <w:rsid w:val="586B07E0"/>
    <w:rsid w:val="586E207E"/>
    <w:rsid w:val="58C016B6"/>
    <w:rsid w:val="58D922AE"/>
    <w:rsid w:val="58E10F36"/>
    <w:rsid w:val="58F9403E"/>
    <w:rsid w:val="590F1AB3"/>
    <w:rsid w:val="59101387"/>
    <w:rsid w:val="5915074C"/>
    <w:rsid w:val="591744C4"/>
    <w:rsid w:val="591D0E7A"/>
    <w:rsid w:val="591E6307"/>
    <w:rsid w:val="591F781C"/>
    <w:rsid w:val="593037D7"/>
    <w:rsid w:val="593500BA"/>
    <w:rsid w:val="595C281E"/>
    <w:rsid w:val="598923D8"/>
    <w:rsid w:val="599B6EA3"/>
    <w:rsid w:val="59A044B9"/>
    <w:rsid w:val="59A541C5"/>
    <w:rsid w:val="59C17143"/>
    <w:rsid w:val="59C75EEA"/>
    <w:rsid w:val="59D14FBA"/>
    <w:rsid w:val="59D81EA5"/>
    <w:rsid w:val="59EC76FE"/>
    <w:rsid w:val="59F40CA9"/>
    <w:rsid w:val="59F627B9"/>
    <w:rsid w:val="59FA564E"/>
    <w:rsid w:val="5A0A4028"/>
    <w:rsid w:val="5A1B4488"/>
    <w:rsid w:val="5A290952"/>
    <w:rsid w:val="5A2C096C"/>
    <w:rsid w:val="5A317807"/>
    <w:rsid w:val="5A490FF5"/>
    <w:rsid w:val="5A8459C7"/>
    <w:rsid w:val="5A8D7133"/>
    <w:rsid w:val="5A8F6584"/>
    <w:rsid w:val="5A9B1124"/>
    <w:rsid w:val="5A9B3778"/>
    <w:rsid w:val="5AA145DB"/>
    <w:rsid w:val="5AA4447D"/>
    <w:rsid w:val="5AA44E9A"/>
    <w:rsid w:val="5AA71C8F"/>
    <w:rsid w:val="5AC02939"/>
    <w:rsid w:val="5AC162CE"/>
    <w:rsid w:val="5AD36B10"/>
    <w:rsid w:val="5AE12FDB"/>
    <w:rsid w:val="5AE9550C"/>
    <w:rsid w:val="5AF7761C"/>
    <w:rsid w:val="5B0647F0"/>
    <w:rsid w:val="5B150ED7"/>
    <w:rsid w:val="5B1A64ED"/>
    <w:rsid w:val="5B264E92"/>
    <w:rsid w:val="5B432AC3"/>
    <w:rsid w:val="5B461090"/>
    <w:rsid w:val="5B474DD8"/>
    <w:rsid w:val="5B5D0FB7"/>
    <w:rsid w:val="5B5F728A"/>
    <w:rsid w:val="5B605828"/>
    <w:rsid w:val="5B6D2AC1"/>
    <w:rsid w:val="5B85605C"/>
    <w:rsid w:val="5B9568AA"/>
    <w:rsid w:val="5BA02E96"/>
    <w:rsid w:val="5BA84705"/>
    <w:rsid w:val="5BB73D3C"/>
    <w:rsid w:val="5BBC75A4"/>
    <w:rsid w:val="5BD17745"/>
    <w:rsid w:val="5BD26DC8"/>
    <w:rsid w:val="5BD70E2B"/>
    <w:rsid w:val="5BDD1DB6"/>
    <w:rsid w:val="5BEB3EF9"/>
    <w:rsid w:val="5BF07235"/>
    <w:rsid w:val="5BF07F0D"/>
    <w:rsid w:val="5C141E6F"/>
    <w:rsid w:val="5C25514A"/>
    <w:rsid w:val="5C367357"/>
    <w:rsid w:val="5C39252F"/>
    <w:rsid w:val="5C3F26AF"/>
    <w:rsid w:val="5C471564"/>
    <w:rsid w:val="5C746AD2"/>
    <w:rsid w:val="5C8207EE"/>
    <w:rsid w:val="5C950521"/>
    <w:rsid w:val="5CA8078F"/>
    <w:rsid w:val="5CB9563E"/>
    <w:rsid w:val="5CBC04CB"/>
    <w:rsid w:val="5CBC3D00"/>
    <w:rsid w:val="5CDF179C"/>
    <w:rsid w:val="5CE43E71"/>
    <w:rsid w:val="5D02548B"/>
    <w:rsid w:val="5D027239"/>
    <w:rsid w:val="5D0C0F4F"/>
    <w:rsid w:val="5D211DB5"/>
    <w:rsid w:val="5D245401"/>
    <w:rsid w:val="5D261179"/>
    <w:rsid w:val="5D384FD7"/>
    <w:rsid w:val="5D443CF5"/>
    <w:rsid w:val="5D5052B0"/>
    <w:rsid w:val="5D610403"/>
    <w:rsid w:val="5D6B3030"/>
    <w:rsid w:val="5D870AB5"/>
    <w:rsid w:val="5D8F132C"/>
    <w:rsid w:val="5D972077"/>
    <w:rsid w:val="5DA822F9"/>
    <w:rsid w:val="5DA86032"/>
    <w:rsid w:val="5DAF73C1"/>
    <w:rsid w:val="5DCA3DC1"/>
    <w:rsid w:val="5DCE1157"/>
    <w:rsid w:val="5DCE485E"/>
    <w:rsid w:val="5DCF35BF"/>
    <w:rsid w:val="5DDC3F2E"/>
    <w:rsid w:val="5DE8281F"/>
    <w:rsid w:val="5DEC2F82"/>
    <w:rsid w:val="5DF82A35"/>
    <w:rsid w:val="5E017E34"/>
    <w:rsid w:val="5E1B2CA8"/>
    <w:rsid w:val="5E225DE5"/>
    <w:rsid w:val="5E5F0EB7"/>
    <w:rsid w:val="5E6A32E8"/>
    <w:rsid w:val="5E714676"/>
    <w:rsid w:val="5E7D126D"/>
    <w:rsid w:val="5E9071F2"/>
    <w:rsid w:val="5EAA7148"/>
    <w:rsid w:val="5EBD0251"/>
    <w:rsid w:val="5F04373C"/>
    <w:rsid w:val="5F0E6369"/>
    <w:rsid w:val="5F126538"/>
    <w:rsid w:val="5F1F1A3B"/>
    <w:rsid w:val="5F2931A3"/>
    <w:rsid w:val="5F2D4A41"/>
    <w:rsid w:val="5F40004C"/>
    <w:rsid w:val="5F477A88"/>
    <w:rsid w:val="5F8030B6"/>
    <w:rsid w:val="5F9A7BFD"/>
    <w:rsid w:val="5FA40A7B"/>
    <w:rsid w:val="5FA67C45"/>
    <w:rsid w:val="5FAD5B82"/>
    <w:rsid w:val="5FB07420"/>
    <w:rsid w:val="5FBC7B73"/>
    <w:rsid w:val="5FD90725"/>
    <w:rsid w:val="5FDC4B20"/>
    <w:rsid w:val="5FE5356E"/>
    <w:rsid w:val="5FEB1E7C"/>
    <w:rsid w:val="5FF612D7"/>
    <w:rsid w:val="5FF83899"/>
    <w:rsid w:val="600D6620"/>
    <w:rsid w:val="6010799F"/>
    <w:rsid w:val="60163727"/>
    <w:rsid w:val="601B748B"/>
    <w:rsid w:val="602816AC"/>
    <w:rsid w:val="60327E35"/>
    <w:rsid w:val="6037544B"/>
    <w:rsid w:val="60594199"/>
    <w:rsid w:val="605B2A10"/>
    <w:rsid w:val="60732927"/>
    <w:rsid w:val="60762418"/>
    <w:rsid w:val="60A07D32"/>
    <w:rsid w:val="60A70823"/>
    <w:rsid w:val="60B13F18"/>
    <w:rsid w:val="60BA1AA7"/>
    <w:rsid w:val="60C648FA"/>
    <w:rsid w:val="60EC29A7"/>
    <w:rsid w:val="61007F33"/>
    <w:rsid w:val="6109328C"/>
    <w:rsid w:val="611328E5"/>
    <w:rsid w:val="611F2AAF"/>
    <w:rsid w:val="61265143"/>
    <w:rsid w:val="61275E6A"/>
    <w:rsid w:val="612A6DB1"/>
    <w:rsid w:val="613A4B7E"/>
    <w:rsid w:val="61422A3D"/>
    <w:rsid w:val="61483DB4"/>
    <w:rsid w:val="614B11AE"/>
    <w:rsid w:val="61632664"/>
    <w:rsid w:val="616D55C9"/>
    <w:rsid w:val="617221C8"/>
    <w:rsid w:val="617438DB"/>
    <w:rsid w:val="6192502F"/>
    <w:rsid w:val="619C7893"/>
    <w:rsid w:val="61B209E6"/>
    <w:rsid w:val="61B66131"/>
    <w:rsid w:val="61D93A17"/>
    <w:rsid w:val="61E139F3"/>
    <w:rsid w:val="61E67129"/>
    <w:rsid w:val="61F71336"/>
    <w:rsid w:val="61FB0E26"/>
    <w:rsid w:val="6201308C"/>
    <w:rsid w:val="620160A1"/>
    <w:rsid w:val="620A27BC"/>
    <w:rsid w:val="6214325B"/>
    <w:rsid w:val="62173786"/>
    <w:rsid w:val="621E4B15"/>
    <w:rsid w:val="623426DB"/>
    <w:rsid w:val="62344338"/>
    <w:rsid w:val="623A1223"/>
    <w:rsid w:val="624301DF"/>
    <w:rsid w:val="62465E1A"/>
    <w:rsid w:val="624E335C"/>
    <w:rsid w:val="624F4CCE"/>
    <w:rsid w:val="625C1C73"/>
    <w:rsid w:val="62623BB7"/>
    <w:rsid w:val="62853447"/>
    <w:rsid w:val="628C7CD0"/>
    <w:rsid w:val="62A25746"/>
    <w:rsid w:val="62B120F8"/>
    <w:rsid w:val="62B35199"/>
    <w:rsid w:val="62B73860"/>
    <w:rsid w:val="62BB6808"/>
    <w:rsid w:val="62C0797A"/>
    <w:rsid w:val="62C97BFC"/>
    <w:rsid w:val="62E06D1C"/>
    <w:rsid w:val="62F31AFE"/>
    <w:rsid w:val="62F5563A"/>
    <w:rsid w:val="630C7063"/>
    <w:rsid w:val="631D28E9"/>
    <w:rsid w:val="631E57BD"/>
    <w:rsid w:val="634A566E"/>
    <w:rsid w:val="634E4F86"/>
    <w:rsid w:val="63521BEB"/>
    <w:rsid w:val="63706200"/>
    <w:rsid w:val="63716EC6"/>
    <w:rsid w:val="63894210"/>
    <w:rsid w:val="638D146D"/>
    <w:rsid w:val="63D660CE"/>
    <w:rsid w:val="63D70058"/>
    <w:rsid w:val="63DB67AA"/>
    <w:rsid w:val="63E61662"/>
    <w:rsid w:val="63EB0A27"/>
    <w:rsid w:val="64033FC2"/>
    <w:rsid w:val="640B189C"/>
    <w:rsid w:val="64151ACC"/>
    <w:rsid w:val="64191A38"/>
    <w:rsid w:val="642B1593"/>
    <w:rsid w:val="64430863"/>
    <w:rsid w:val="646D4587"/>
    <w:rsid w:val="64764029"/>
    <w:rsid w:val="647A147C"/>
    <w:rsid w:val="64A64881"/>
    <w:rsid w:val="64B259E8"/>
    <w:rsid w:val="64B412DA"/>
    <w:rsid w:val="64B67287"/>
    <w:rsid w:val="64D16632"/>
    <w:rsid w:val="64D23995"/>
    <w:rsid w:val="64D96F1C"/>
    <w:rsid w:val="64E36E28"/>
    <w:rsid w:val="64E93742"/>
    <w:rsid w:val="64EA3B44"/>
    <w:rsid w:val="64F8178D"/>
    <w:rsid w:val="650049A6"/>
    <w:rsid w:val="65143FAD"/>
    <w:rsid w:val="65271F32"/>
    <w:rsid w:val="654059BD"/>
    <w:rsid w:val="65521913"/>
    <w:rsid w:val="65534AD5"/>
    <w:rsid w:val="65562818"/>
    <w:rsid w:val="65626BE9"/>
    <w:rsid w:val="656644AA"/>
    <w:rsid w:val="656E3E7D"/>
    <w:rsid w:val="65815AE7"/>
    <w:rsid w:val="659F7D1B"/>
    <w:rsid w:val="65B4017A"/>
    <w:rsid w:val="65B85280"/>
    <w:rsid w:val="65E6594A"/>
    <w:rsid w:val="65EC765E"/>
    <w:rsid w:val="65F71905"/>
    <w:rsid w:val="66087072"/>
    <w:rsid w:val="66100C18"/>
    <w:rsid w:val="66187F7A"/>
    <w:rsid w:val="668D1C68"/>
    <w:rsid w:val="66A31A8D"/>
    <w:rsid w:val="66B17D6A"/>
    <w:rsid w:val="66D74C42"/>
    <w:rsid w:val="66E3632D"/>
    <w:rsid w:val="66F50FF3"/>
    <w:rsid w:val="67184DEA"/>
    <w:rsid w:val="67224641"/>
    <w:rsid w:val="67274831"/>
    <w:rsid w:val="6731269C"/>
    <w:rsid w:val="67380427"/>
    <w:rsid w:val="674364A6"/>
    <w:rsid w:val="674C7A2E"/>
    <w:rsid w:val="674E66DB"/>
    <w:rsid w:val="67551037"/>
    <w:rsid w:val="67582877"/>
    <w:rsid w:val="675C175D"/>
    <w:rsid w:val="675F02CE"/>
    <w:rsid w:val="67635E6C"/>
    <w:rsid w:val="67672A43"/>
    <w:rsid w:val="676D0B49"/>
    <w:rsid w:val="67717495"/>
    <w:rsid w:val="677F7E04"/>
    <w:rsid w:val="679436E7"/>
    <w:rsid w:val="67964925"/>
    <w:rsid w:val="679A0512"/>
    <w:rsid w:val="67B6134C"/>
    <w:rsid w:val="67E45EB9"/>
    <w:rsid w:val="67E835FD"/>
    <w:rsid w:val="67ED4948"/>
    <w:rsid w:val="68175212"/>
    <w:rsid w:val="683A3E1F"/>
    <w:rsid w:val="684661E6"/>
    <w:rsid w:val="6861575B"/>
    <w:rsid w:val="686C5815"/>
    <w:rsid w:val="686F7E78"/>
    <w:rsid w:val="6874548F"/>
    <w:rsid w:val="688A2F04"/>
    <w:rsid w:val="68935FCD"/>
    <w:rsid w:val="689A2A1B"/>
    <w:rsid w:val="68AB4C28"/>
    <w:rsid w:val="68B902B4"/>
    <w:rsid w:val="68B97345"/>
    <w:rsid w:val="68D4007F"/>
    <w:rsid w:val="68D4417F"/>
    <w:rsid w:val="68D91796"/>
    <w:rsid w:val="68E26006"/>
    <w:rsid w:val="68E65C61"/>
    <w:rsid w:val="68F24605"/>
    <w:rsid w:val="68F55EA4"/>
    <w:rsid w:val="68FD7DEC"/>
    <w:rsid w:val="69286279"/>
    <w:rsid w:val="693115D2"/>
    <w:rsid w:val="693410C2"/>
    <w:rsid w:val="69434E61"/>
    <w:rsid w:val="69562DE6"/>
    <w:rsid w:val="696A72AC"/>
    <w:rsid w:val="696E178E"/>
    <w:rsid w:val="6974326C"/>
    <w:rsid w:val="69747710"/>
    <w:rsid w:val="697F058F"/>
    <w:rsid w:val="69A1759A"/>
    <w:rsid w:val="69A27DD9"/>
    <w:rsid w:val="69A32BDE"/>
    <w:rsid w:val="69C46CC3"/>
    <w:rsid w:val="69EA7BCD"/>
    <w:rsid w:val="6A0709EA"/>
    <w:rsid w:val="6A097E59"/>
    <w:rsid w:val="6A0A4F74"/>
    <w:rsid w:val="6A1D56B2"/>
    <w:rsid w:val="6A20375A"/>
    <w:rsid w:val="6A2151A2"/>
    <w:rsid w:val="6A2C5B54"/>
    <w:rsid w:val="6A3C07C1"/>
    <w:rsid w:val="6A443FF6"/>
    <w:rsid w:val="6A48521E"/>
    <w:rsid w:val="6A4B0471"/>
    <w:rsid w:val="6A520C49"/>
    <w:rsid w:val="6A535578"/>
    <w:rsid w:val="6A61297D"/>
    <w:rsid w:val="6A622F78"/>
    <w:rsid w:val="6A6634FD"/>
    <w:rsid w:val="6A694D9B"/>
    <w:rsid w:val="6A6B466F"/>
    <w:rsid w:val="6A6C1558"/>
    <w:rsid w:val="6A876FCF"/>
    <w:rsid w:val="6A9260A0"/>
    <w:rsid w:val="6AA14535"/>
    <w:rsid w:val="6AB06880"/>
    <w:rsid w:val="6AC83F19"/>
    <w:rsid w:val="6AD0378E"/>
    <w:rsid w:val="6AD71D05"/>
    <w:rsid w:val="6ADE7537"/>
    <w:rsid w:val="6AEA6D36"/>
    <w:rsid w:val="6AFF6A89"/>
    <w:rsid w:val="6B057912"/>
    <w:rsid w:val="6B0A3E88"/>
    <w:rsid w:val="6B123B2A"/>
    <w:rsid w:val="6B166CD1"/>
    <w:rsid w:val="6B1B3F64"/>
    <w:rsid w:val="6B250CC2"/>
    <w:rsid w:val="6B5C4769"/>
    <w:rsid w:val="6B60619E"/>
    <w:rsid w:val="6B6E08BB"/>
    <w:rsid w:val="6B794984"/>
    <w:rsid w:val="6B794BB1"/>
    <w:rsid w:val="6B855C05"/>
    <w:rsid w:val="6B8D55BF"/>
    <w:rsid w:val="6B930322"/>
    <w:rsid w:val="6BAA7544"/>
    <w:rsid w:val="6BB169FA"/>
    <w:rsid w:val="6BC00EEB"/>
    <w:rsid w:val="6BC06C3D"/>
    <w:rsid w:val="6BCC7390"/>
    <w:rsid w:val="6BDA7CFF"/>
    <w:rsid w:val="6BDF3567"/>
    <w:rsid w:val="6BDF70C3"/>
    <w:rsid w:val="6BE02E3B"/>
    <w:rsid w:val="6BEB1F0C"/>
    <w:rsid w:val="6C0065F0"/>
    <w:rsid w:val="6C0905E4"/>
    <w:rsid w:val="6C1D67AE"/>
    <w:rsid w:val="6C20550D"/>
    <w:rsid w:val="6C24541E"/>
    <w:rsid w:val="6C360CAD"/>
    <w:rsid w:val="6C3831D8"/>
    <w:rsid w:val="6C3A73B2"/>
    <w:rsid w:val="6C3E7868"/>
    <w:rsid w:val="6C44161C"/>
    <w:rsid w:val="6C4C227F"/>
    <w:rsid w:val="6C5F1FB2"/>
    <w:rsid w:val="6C702411"/>
    <w:rsid w:val="6C7D68DC"/>
    <w:rsid w:val="6CB04042"/>
    <w:rsid w:val="6CCA13AD"/>
    <w:rsid w:val="6CE968C5"/>
    <w:rsid w:val="6CF2013B"/>
    <w:rsid w:val="6D0072BA"/>
    <w:rsid w:val="6D0112BB"/>
    <w:rsid w:val="6D1E00BF"/>
    <w:rsid w:val="6D2A0812"/>
    <w:rsid w:val="6D34343E"/>
    <w:rsid w:val="6D463172"/>
    <w:rsid w:val="6D48513C"/>
    <w:rsid w:val="6D4C69DA"/>
    <w:rsid w:val="6D62740C"/>
    <w:rsid w:val="6D835214"/>
    <w:rsid w:val="6D8C7F00"/>
    <w:rsid w:val="6D97577B"/>
    <w:rsid w:val="6D995997"/>
    <w:rsid w:val="6DD66D98"/>
    <w:rsid w:val="6DF37250"/>
    <w:rsid w:val="6DF64B98"/>
    <w:rsid w:val="6DFD7CD4"/>
    <w:rsid w:val="6E056B89"/>
    <w:rsid w:val="6E3D7AAC"/>
    <w:rsid w:val="6E4942C6"/>
    <w:rsid w:val="6E7855AD"/>
    <w:rsid w:val="6E8126B3"/>
    <w:rsid w:val="6E851A78"/>
    <w:rsid w:val="6E8A48AD"/>
    <w:rsid w:val="6E8C1058"/>
    <w:rsid w:val="6E8E6825"/>
    <w:rsid w:val="6E9B7EE7"/>
    <w:rsid w:val="6E9D5885"/>
    <w:rsid w:val="6EA445F4"/>
    <w:rsid w:val="6EBD1212"/>
    <w:rsid w:val="6EBE3907"/>
    <w:rsid w:val="6EC46A44"/>
    <w:rsid w:val="6ED276D6"/>
    <w:rsid w:val="6EF72976"/>
    <w:rsid w:val="6EFF72CA"/>
    <w:rsid w:val="6F040E38"/>
    <w:rsid w:val="6F2C1161"/>
    <w:rsid w:val="6F321891"/>
    <w:rsid w:val="6F3E2139"/>
    <w:rsid w:val="6F675D4D"/>
    <w:rsid w:val="6F6916E6"/>
    <w:rsid w:val="6F697559"/>
    <w:rsid w:val="6F7827C3"/>
    <w:rsid w:val="6F7E6BF3"/>
    <w:rsid w:val="6F8C20EA"/>
    <w:rsid w:val="6F9208F0"/>
    <w:rsid w:val="6F9401C4"/>
    <w:rsid w:val="6FA146D8"/>
    <w:rsid w:val="6FA35DBF"/>
    <w:rsid w:val="6FA74297"/>
    <w:rsid w:val="6FC52A74"/>
    <w:rsid w:val="6FCD2A4C"/>
    <w:rsid w:val="6FCE5EC7"/>
    <w:rsid w:val="6FD57B29"/>
    <w:rsid w:val="6FD84D27"/>
    <w:rsid w:val="6FDB429F"/>
    <w:rsid w:val="6FDE2730"/>
    <w:rsid w:val="6FDF1226"/>
    <w:rsid w:val="6FFC2A0A"/>
    <w:rsid w:val="701B50A1"/>
    <w:rsid w:val="70227EC6"/>
    <w:rsid w:val="70275718"/>
    <w:rsid w:val="703E6382"/>
    <w:rsid w:val="707D50FC"/>
    <w:rsid w:val="708741CD"/>
    <w:rsid w:val="70877D29"/>
    <w:rsid w:val="70983CE4"/>
    <w:rsid w:val="70A604B2"/>
    <w:rsid w:val="70AA5925"/>
    <w:rsid w:val="70AE175A"/>
    <w:rsid w:val="70CC35A5"/>
    <w:rsid w:val="70DA60AB"/>
    <w:rsid w:val="70E4517B"/>
    <w:rsid w:val="70FC0FFC"/>
    <w:rsid w:val="710A4256"/>
    <w:rsid w:val="71123A97"/>
    <w:rsid w:val="71213334"/>
    <w:rsid w:val="71265794"/>
    <w:rsid w:val="712C4972"/>
    <w:rsid w:val="71381023"/>
    <w:rsid w:val="713A655B"/>
    <w:rsid w:val="713F0604"/>
    <w:rsid w:val="715C7408"/>
    <w:rsid w:val="716360A0"/>
    <w:rsid w:val="71664EBF"/>
    <w:rsid w:val="71752277"/>
    <w:rsid w:val="7189041A"/>
    <w:rsid w:val="71933665"/>
    <w:rsid w:val="719C78D4"/>
    <w:rsid w:val="71AA1F21"/>
    <w:rsid w:val="71C01745"/>
    <w:rsid w:val="71E21DDA"/>
    <w:rsid w:val="71E573FD"/>
    <w:rsid w:val="71FB25BE"/>
    <w:rsid w:val="720535FB"/>
    <w:rsid w:val="721D0945"/>
    <w:rsid w:val="722E2B52"/>
    <w:rsid w:val="723D2D95"/>
    <w:rsid w:val="7265409A"/>
    <w:rsid w:val="727141CF"/>
    <w:rsid w:val="72730565"/>
    <w:rsid w:val="727349D0"/>
    <w:rsid w:val="728704B4"/>
    <w:rsid w:val="72897D89"/>
    <w:rsid w:val="7298621E"/>
    <w:rsid w:val="729F75AC"/>
    <w:rsid w:val="72A30A6A"/>
    <w:rsid w:val="72AB5F51"/>
    <w:rsid w:val="72B33057"/>
    <w:rsid w:val="72C07419"/>
    <w:rsid w:val="72E0268C"/>
    <w:rsid w:val="72E17BC5"/>
    <w:rsid w:val="72E53D63"/>
    <w:rsid w:val="72F46D9C"/>
    <w:rsid w:val="730D7994"/>
    <w:rsid w:val="731E605A"/>
    <w:rsid w:val="73403702"/>
    <w:rsid w:val="734D7008"/>
    <w:rsid w:val="735F4F8D"/>
    <w:rsid w:val="73662E45"/>
    <w:rsid w:val="737A1DC7"/>
    <w:rsid w:val="73944C37"/>
    <w:rsid w:val="739C7F8F"/>
    <w:rsid w:val="73A67DA7"/>
    <w:rsid w:val="73AE7808"/>
    <w:rsid w:val="73BC418E"/>
    <w:rsid w:val="73C03C7E"/>
    <w:rsid w:val="73D43285"/>
    <w:rsid w:val="73D97949"/>
    <w:rsid w:val="73E3171A"/>
    <w:rsid w:val="73E334C8"/>
    <w:rsid w:val="73FB6A64"/>
    <w:rsid w:val="74212243"/>
    <w:rsid w:val="742E7783"/>
    <w:rsid w:val="74300031"/>
    <w:rsid w:val="7439758C"/>
    <w:rsid w:val="74535FC8"/>
    <w:rsid w:val="745368A0"/>
    <w:rsid w:val="745764E5"/>
    <w:rsid w:val="746A5998"/>
    <w:rsid w:val="7479207F"/>
    <w:rsid w:val="7499002B"/>
    <w:rsid w:val="7499699D"/>
    <w:rsid w:val="74AF13C8"/>
    <w:rsid w:val="74BD640F"/>
    <w:rsid w:val="74BF5CE3"/>
    <w:rsid w:val="74C44178"/>
    <w:rsid w:val="74C57072"/>
    <w:rsid w:val="74D84535"/>
    <w:rsid w:val="74EB49E5"/>
    <w:rsid w:val="74F00593"/>
    <w:rsid w:val="74F040EF"/>
    <w:rsid w:val="74FD3C58"/>
    <w:rsid w:val="750202C6"/>
    <w:rsid w:val="75300B7D"/>
    <w:rsid w:val="75324707"/>
    <w:rsid w:val="754E2B64"/>
    <w:rsid w:val="7562266E"/>
    <w:rsid w:val="756920F3"/>
    <w:rsid w:val="75745125"/>
    <w:rsid w:val="758026A0"/>
    <w:rsid w:val="759A04FF"/>
    <w:rsid w:val="759E10C5"/>
    <w:rsid w:val="759F5B15"/>
    <w:rsid w:val="75A81BF6"/>
    <w:rsid w:val="75AE56CA"/>
    <w:rsid w:val="75CA0DE4"/>
    <w:rsid w:val="75E51AE3"/>
    <w:rsid w:val="75F57767"/>
    <w:rsid w:val="75F93477"/>
    <w:rsid w:val="75F95225"/>
    <w:rsid w:val="75FE3485"/>
    <w:rsid w:val="761517EC"/>
    <w:rsid w:val="76191818"/>
    <w:rsid w:val="76197675"/>
    <w:rsid w:val="761E6A3A"/>
    <w:rsid w:val="7621477C"/>
    <w:rsid w:val="762304F4"/>
    <w:rsid w:val="763A3FE7"/>
    <w:rsid w:val="763B063A"/>
    <w:rsid w:val="7657688E"/>
    <w:rsid w:val="765B7C8E"/>
    <w:rsid w:val="765C57B4"/>
    <w:rsid w:val="76792E50"/>
    <w:rsid w:val="767E3C99"/>
    <w:rsid w:val="76903762"/>
    <w:rsid w:val="76946CFC"/>
    <w:rsid w:val="769D02A6"/>
    <w:rsid w:val="769D65A8"/>
    <w:rsid w:val="76A41635"/>
    <w:rsid w:val="76A425CD"/>
    <w:rsid w:val="76AC798B"/>
    <w:rsid w:val="76B32AD0"/>
    <w:rsid w:val="76BA2073"/>
    <w:rsid w:val="76CC2E45"/>
    <w:rsid w:val="76D4359C"/>
    <w:rsid w:val="76D67314"/>
    <w:rsid w:val="76DF2847"/>
    <w:rsid w:val="76EC08E6"/>
    <w:rsid w:val="76EE28B0"/>
    <w:rsid w:val="76F17AF4"/>
    <w:rsid w:val="76F26EDA"/>
    <w:rsid w:val="7709593C"/>
    <w:rsid w:val="770E6AAE"/>
    <w:rsid w:val="77192AE2"/>
    <w:rsid w:val="7725204A"/>
    <w:rsid w:val="774249AA"/>
    <w:rsid w:val="776C1A27"/>
    <w:rsid w:val="776F4652"/>
    <w:rsid w:val="77737259"/>
    <w:rsid w:val="777C4360"/>
    <w:rsid w:val="77882D05"/>
    <w:rsid w:val="779401E3"/>
    <w:rsid w:val="779B1797"/>
    <w:rsid w:val="77A613DD"/>
    <w:rsid w:val="77E85551"/>
    <w:rsid w:val="77EB263C"/>
    <w:rsid w:val="77F85B7A"/>
    <w:rsid w:val="77FC2DAB"/>
    <w:rsid w:val="7808174F"/>
    <w:rsid w:val="7809551E"/>
    <w:rsid w:val="780D5A03"/>
    <w:rsid w:val="78252301"/>
    <w:rsid w:val="78434E7D"/>
    <w:rsid w:val="78867AB2"/>
    <w:rsid w:val="78972AD3"/>
    <w:rsid w:val="78A3591C"/>
    <w:rsid w:val="78A376CA"/>
    <w:rsid w:val="78AC1631"/>
    <w:rsid w:val="78C65C3A"/>
    <w:rsid w:val="78D24798"/>
    <w:rsid w:val="78D302EC"/>
    <w:rsid w:val="78D7301B"/>
    <w:rsid w:val="78F47F26"/>
    <w:rsid w:val="78FC089F"/>
    <w:rsid w:val="79134850"/>
    <w:rsid w:val="791C6D2A"/>
    <w:rsid w:val="79334EF2"/>
    <w:rsid w:val="795147FF"/>
    <w:rsid w:val="795310F0"/>
    <w:rsid w:val="79556C16"/>
    <w:rsid w:val="796D255D"/>
    <w:rsid w:val="797C23F5"/>
    <w:rsid w:val="798E461E"/>
    <w:rsid w:val="799F0785"/>
    <w:rsid w:val="79A13C0A"/>
    <w:rsid w:val="79A8143C"/>
    <w:rsid w:val="79B0209F"/>
    <w:rsid w:val="79B46C87"/>
    <w:rsid w:val="79DB0FC0"/>
    <w:rsid w:val="79E61F64"/>
    <w:rsid w:val="79F77CCE"/>
    <w:rsid w:val="79FC7A56"/>
    <w:rsid w:val="7A077758"/>
    <w:rsid w:val="7A100B88"/>
    <w:rsid w:val="7A166B42"/>
    <w:rsid w:val="7A2F56B9"/>
    <w:rsid w:val="7A4146B1"/>
    <w:rsid w:val="7A4153ED"/>
    <w:rsid w:val="7A450285"/>
    <w:rsid w:val="7A4B5D2B"/>
    <w:rsid w:val="7A4F7B0A"/>
    <w:rsid w:val="7A545408"/>
    <w:rsid w:val="7A551C2F"/>
    <w:rsid w:val="7A592736"/>
    <w:rsid w:val="7A5A025C"/>
    <w:rsid w:val="7A6D7F90"/>
    <w:rsid w:val="7A707EE4"/>
    <w:rsid w:val="7A8656D5"/>
    <w:rsid w:val="7A8F5143"/>
    <w:rsid w:val="7ABD2CC5"/>
    <w:rsid w:val="7AC35E02"/>
    <w:rsid w:val="7AF34939"/>
    <w:rsid w:val="7B1623D5"/>
    <w:rsid w:val="7B1F572E"/>
    <w:rsid w:val="7B322C9F"/>
    <w:rsid w:val="7B4C029A"/>
    <w:rsid w:val="7B546A7C"/>
    <w:rsid w:val="7B6442D6"/>
    <w:rsid w:val="7B781AB2"/>
    <w:rsid w:val="7B816FDC"/>
    <w:rsid w:val="7B8502AE"/>
    <w:rsid w:val="7B8C602F"/>
    <w:rsid w:val="7B97020B"/>
    <w:rsid w:val="7B9A1258"/>
    <w:rsid w:val="7BA75723"/>
    <w:rsid w:val="7BAB0442"/>
    <w:rsid w:val="7BAE4DCC"/>
    <w:rsid w:val="7BB26E54"/>
    <w:rsid w:val="7BD61B65"/>
    <w:rsid w:val="7BE20509"/>
    <w:rsid w:val="7BEB1AB4"/>
    <w:rsid w:val="7BF81ADB"/>
    <w:rsid w:val="7BF93616"/>
    <w:rsid w:val="7BFC5A6F"/>
    <w:rsid w:val="7BFF10BB"/>
    <w:rsid w:val="7C0E12FE"/>
    <w:rsid w:val="7C142DB9"/>
    <w:rsid w:val="7C1E1717"/>
    <w:rsid w:val="7C3A0345"/>
    <w:rsid w:val="7C40468B"/>
    <w:rsid w:val="7C556F2D"/>
    <w:rsid w:val="7C5F610D"/>
    <w:rsid w:val="7C6929D9"/>
    <w:rsid w:val="7C734776"/>
    <w:rsid w:val="7C887174"/>
    <w:rsid w:val="7C89452B"/>
    <w:rsid w:val="7C8F341D"/>
    <w:rsid w:val="7C90686F"/>
    <w:rsid w:val="7CA52E86"/>
    <w:rsid w:val="7CAF663E"/>
    <w:rsid w:val="7CBC51FE"/>
    <w:rsid w:val="7CC01B84"/>
    <w:rsid w:val="7CD267D0"/>
    <w:rsid w:val="7CD673E6"/>
    <w:rsid w:val="7CE85E18"/>
    <w:rsid w:val="7CEB5D3A"/>
    <w:rsid w:val="7CF606E4"/>
    <w:rsid w:val="7CFC5A26"/>
    <w:rsid w:val="7D113D2E"/>
    <w:rsid w:val="7D1D50FB"/>
    <w:rsid w:val="7D313696"/>
    <w:rsid w:val="7D35539E"/>
    <w:rsid w:val="7D3E027B"/>
    <w:rsid w:val="7D4C0330"/>
    <w:rsid w:val="7D5D078F"/>
    <w:rsid w:val="7D6E02A7"/>
    <w:rsid w:val="7D737F4F"/>
    <w:rsid w:val="7D8555F0"/>
    <w:rsid w:val="7D954AC1"/>
    <w:rsid w:val="7DB00AEC"/>
    <w:rsid w:val="7DBA34EC"/>
    <w:rsid w:val="7DDC7906"/>
    <w:rsid w:val="7DEC38C1"/>
    <w:rsid w:val="7E024E93"/>
    <w:rsid w:val="7E0544AD"/>
    <w:rsid w:val="7E105802"/>
    <w:rsid w:val="7E1C5F55"/>
    <w:rsid w:val="7E4B683A"/>
    <w:rsid w:val="7E5356EF"/>
    <w:rsid w:val="7E553215"/>
    <w:rsid w:val="7E5F0E78"/>
    <w:rsid w:val="7E6478FC"/>
    <w:rsid w:val="7E6C14F2"/>
    <w:rsid w:val="7E6E2528"/>
    <w:rsid w:val="7E7C25E5"/>
    <w:rsid w:val="7E7E60F9"/>
    <w:rsid w:val="7E8D6E52"/>
    <w:rsid w:val="7E957AB5"/>
    <w:rsid w:val="7E9E4BBC"/>
    <w:rsid w:val="7EA47C9F"/>
    <w:rsid w:val="7EA67F14"/>
    <w:rsid w:val="7EAB2367"/>
    <w:rsid w:val="7EC8454B"/>
    <w:rsid w:val="7ECD724F"/>
    <w:rsid w:val="7EF938FD"/>
    <w:rsid w:val="7F054C3B"/>
    <w:rsid w:val="7F0D2891"/>
    <w:rsid w:val="7F1135E0"/>
    <w:rsid w:val="7F2F7F0A"/>
    <w:rsid w:val="7F464D26"/>
    <w:rsid w:val="7F5462BC"/>
    <w:rsid w:val="7F592E8B"/>
    <w:rsid w:val="7F6341BF"/>
    <w:rsid w:val="7F6C2F0C"/>
    <w:rsid w:val="7F6F47AA"/>
    <w:rsid w:val="7F7760E8"/>
    <w:rsid w:val="7F781DEB"/>
    <w:rsid w:val="7F8D5C40"/>
    <w:rsid w:val="7F963AE5"/>
    <w:rsid w:val="7FA878DA"/>
    <w:rsid w:val="7FA97CBC"/>
    <w:rsid w:val="7FAC3308"/>
    <w:rsid w:val="7FBF725B"/>
    <w:rsid w:val="7FCF56E3"/>
    <w:rsid w:val="7FE94A21"/>
    <w:rsid w:val="7FEF5758"/>
    <w:rsid w:val="7FF56A5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name="index 1"/>
    <w:lsdException w:unhideWhenUsed="0" w:uiPriority="0" w:semiHidden="0" w:name="index 2"/>
    <w:lsdException w:qFormat="1" w:unhideWhenUsed="0" w:uiPriority="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ocked="1"/>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qFormat="1"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qFormat="1" w:unhideWhenUsed="0" w:uiPriority="0" w:semiHidden="0" w:name="Table Elegant"/>
    <w:lsdException w:qFormat="1"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9"/>
    <w:autoRedefine/>
    <w:qFormat/>
    <w:uiPriority w:val="0"/>
    <w:pPr>
      <w:keepNext/>
      <w:spacing w:before="120" w:beforeLines="50" w:after="120" w:afterLines="50" w:line="360" w:lineRule="auto"/>
      <w:jc w:val="center"/>
      <w:outlineLvl w:val="0"/>
    </w:pPr>
    <w:rPr>
      <w:rFonts w:ascii="黑体" w:eastAsia="黑体"/>
      <w:b/>
      <w:bCs/>
      <w:color w:val="000000"/>
      <w:kern w:val="0"/>
      <w:sz w:val="32"/>
      <w:szCs w:val="32"/>
    </w:rPr>
  </w:style>
  <w:style w:type="paragraph" w:styleId="4">
    <w:name w:val="heading 2"/>
    <w:basedOn w:val="1"/>
    <w:next w:val="1"/>
    <w:link w:val="70"/>
    <w:autoRedefine/>
    <w:qFormat/>
    <w:uiPriority w:val="0"/>
    <w:pPr>
      <w:keepNext/>
      <w:adjustRightInd w:val="0"/>
      <w:snapToGrid w:val="0"/>
      <w:spacing w:line="360" w:lineRule="auto"/>
      <w:outlineLvl w:val="1"/>
    </w:pPr>
    <w:rPr>
      <w:rFonts w:eastAsia="楷体"/>
      <w:b/>
      <w:bCs/>
      <w:sz w:val="32"/>
      <w:szCs w:val="32"/>
      <w:lang w:val="zh-CN"/>
    </w:rPr>
  </w:style>
  <w:style w:type="paragraph" w:styleId="5">
    <w:name w:val="heading 3"/>
    <w:basedOn w:val="1"/>
    <w:next w:val="1"/>
    <w:autoRedefine/>
    <w:qFormat/>
    <w:uiPriority w:val="0"/>
    <w:pPr>
      <w:keepNext/>
      <w:keepLines/>
      <w:adjustRightInd w:val="0"/>
      <w:snapToGrid w:val="0"/>
      <w:spacing w:line="360" w:lineRule="auto"/>
      <w:outlineLvl w:val="2"/>
    </w:pPr>
    <w:rPr>
      <w:rFonts w:eastAsia="黑体"/>
      <w:bCs/>
      <w:sz w:val="28"/>
      <w:szCs w:val="28"/>
    </w:rPr>
  </w:style>
  <w:style w:type="paragraph" w:styleId="6">
    <w:name w:val="heading 4"/>
    <w:basedOn w:val="1"/>
    <w:next w:val="1"/>
    <w:link w:val="71"/>
    <w:autoRedefine/>
    <w:qFormat/>
    <w:uiPriority w:val="0"/>
    <w:pPr>
      <w:keepNext/>
      <w:keepLines/>
      <w:adjustRightInd w:val="0"/>
      <w:snapToGrid w:val="0"/>
      <w:spacing w:line="360" w:lineRule="auto"/>
      <w:outlineLvl w:val="3"/>
    </w:pPr>
    <w:rPr>
      <w:rFonts w:eastAsia="黑体"/>
      <w:bCs/>
      <w:kern w:val="0"/>
      <w:sz w:val="28"/>
      <w:szCs w:val="28"/>
    </w:rPr>
  </w:style>
  <w:style w:type="paragraph" w:styleId="7">
    <w:name w:val="heading 5"/>
    <w:basedOn w:val="1"/>
    <w:next w:val="1"/>
    <w:link w:val="72"/>
    <w:autoRedefine/>
    <w:qFormat/>
    <w:uiPriority w:val="0"/>
    <w:pPr>
      <w:keepNext/>
      <w:keepLines/>
      <w:spacing w:before="280" w:after="290" w:line="376" w:lineRule="auto"/>
      <w:outlineLvl w:val="4"/>
    </w:pPr>
    <w:rPr>
      <w:b/>
      <w:bCs/>
      <w:sz w:val="28"/>
      <w:szCs w:val="28"/>
    </w:rPr>
  </w:style>
  <w:style w:type="paragraph" w:styleId="8">
    <w:name w:val="heading 6"/>
    <w:basedOn w:val="1"/>
    <w:next w:val="1"/>
    <w:autoRedefine/>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link w:val="73"/>
    <w:autoRedefine/>
    <w:qFormat/>
    <w:locked/>
    <w:uiPriority w:val="0"/>
    <w:pPr>
      <w:keepNext/>
      <w:keepLines/>
      <w:spacing w:before="240" w:after="64" w:line="320" w:lineRule="auto"/>
      <w:outlineLvl w:val="6"/>
    </w:pPr>
    <w:rPr>
      <w:b/>
      <w:bCs/>
      <w:sz w:val="24"/>
    </w:rPr>
  </w:style>
  <w:style w:type="paragraph" w:styleId="10">
    <w:name w:val="heading 8"/>
    <w:basedOn w:val="1"/>
    <w:next w:val="1"/>
    <w:autoRedefine/>
    <w:qFormat/>
    <w:locked/>
    <w:uiPriority w:val="0"/>
    <w:pPr>
      <w:keepNext/>
      <w:keepLines/>
      <w:tabs>
        <w:tab w:val="left" w:pos="0"/>
      </w:tabs>
      <w:adjustRightInd w:val="0"/>
      <w:spacing w:before="240" w:after="64" w:line="320" w:lineRule="atLeast"/>
      <w:ind w:left="3400" w:hanging="425"/>
      <w:textAlignment w:val="baseline"/>
      <w:outlineLvl w:val="7"/>
    </w:pPr>
    <w:rPr>
      <w:rFonts w:ascii="Arial" w:hAnsi="Arial" w:eastAsia="黑体"/>
      <w:kern w:val="0"/>
      <w:sz w:val="24"/>
      <w:szCs w:val="20"/>
    </w:rPr>
  </w:style>
  <w:style w:type="paragraph" w:styleId="11">
    <w:name w:val="heading 9"/>
    <w:basedOn w:val="1"/>
    <w:next w:val="1"/>
    <w:autoRedefine/>
    <w:qFormat/>
    <w:locked/>
    <w:uiPriority w:val="0"/>
    <w:pPr>
      <w:keepNext/>
      <w:keepLines/>
      <w:tabs>
        <w:tab w:val="left" w:pos="0"/>
      </w:tabs>
      <w:adjustRightInd w:val="0"/>
      <w:spacing w:before="240" w:after="64" w:line="320" w:lineRule="atLeast"/>
      <w:ind w:left="3825" w:hanging="425"/>
      <w:textAlignment w:val="baseline"/>
      <w:outlineLvl w:val="8"/>
    </w:pPr>
    <w:rPr>
      <w:rFonts w:ascii="Arial" w:hAnsi="Arial" w:eastAsia="黑体"/>
      <w:kern w:val="0"/>
      <w:szCs w:val="20"/>
    </w:rPr>
  </w:style>
  <w:style w:type="character" w:default="1" w:styleId="60">
    <w:name w:val="Default Paragraph Font"/>
    <w:autoRedefine/>
    <w:semiHidden/>
    <w:qFormat/>
    <w:uiPriority w:val="0"/>
  </w:style>
  <w:style w:type="table" w:default="1" w:styleId="54">
    <w:name w:val="Normal Table"/>
    <w:autoRedefine/>
    <w:semiHidden/>
    <w:qFormat/>
    <w:uiPriority w:val="0"/>
    <w:tblPr>
      <w:tblCellMar>
        <w:top w:w="0" w:type="dxa"/>
        <w:left w:w="108" w:type="dxa"/>
        <w:bottom w:w="0" w:type="dxa"/>
        <w:right w:w="108" w:type="dxa"/>
      </w:tblCellMar>
    </w:tblPr>
  </w:style>
  <w:style w:type="paragraph" w:styleId="2">
    <w:name w:val="macro"/>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toc 7"/>
    <w:basedOn w:val="1"/>
    <w:next w:val="1"/>
    <w:autoRedefine/>
    <w:qFormat/>
    <w:uiPriority w:val="39"/>
    <w:pPr>
      <w:ind w:left="1260"/>
      <w:jc w:val="left"/>
    </w:pPr>
    <w:rPr>
      <w:sz w:val="18"/>
      <w:szCs w:val="18"/>
    </w:rPr>
  </w:style>
  <w:style w:type="paragraph" w:styleId="13">
    <w:name w:val="table of authorities"/>
    <w:basedOn w:val="1"/>
    <w:next w:val="1"/>
    <w:autoRedefine/>
    <w:semiHidden/>
    <w:qFormat/>
    <w:uiPriority w:val="0"/>
    <w:pPr>
      <w:ind w:left="420" w:leftChars="200"/>
    </w:pPr>
  </w:style>
  <w:style w:type="paragraph" w:styleId="14">
    <w:name w:val="Note Heading"/>
    <w:basedOn w:val="1"/>
    <w:next w:val="1"/>
    <w:link w:val="74"/>
    <w:autoRedefine/>
    <w:qFormat/>
    <w:uiPriority w:val="0"/>
    <w:pPr>
      <w:jc w:val="center"/>
    </w:pPr>
    <w:rPr>
      <w:rFonts w:ascii="宋体"/>
      <w:szCs w:val="20"/>
    </w:rPr>
  </w:style>
  <w:style w:type="paragraph" w:styleId="15">
    <w:name w:val="List Number"/>
    <w:basedOn w:val="1"/>
    <w:autoRedefine/>
    <w:qFormat/>
    <w:uiPriority w:val="0"/>
    <w:pPr>
      <w:numPr>
        <w:ilvl w:val="0"/>
        <w:numId w:val="1"/>
      </w:numPr>
    </w:pPr>
  </w:style>
  <w:style w:type="paragraph" w:styleId="16">
    <w:name w:val="Normal Indent"/>
    <w:basedOn w:val="1"/>
    <w:autoRedefine/>
    <w:qFormat/>
    <w:uiPriority w:val="0"/>
    <w:pPr>
      <w:ind w:firstLine="420"/>
    </w:pPr>
    <w:rPr>
      <w:szCs w:val="20"/>
    </w:rPr>
  </w:style>
  <w:style w:type="paragraph" w:styleId="17">
    <w:name w:val="caption"/>
    <w:basedOn w:val="1"/>
    <w:next w:val="1"/>
    <w:autoRedefine/>
    <w:qFormat/>
    <w:uiPriority w:val="0"/>
    <w:pPr>
      <w:snapToGrid w:val="0"/>
      <w:spacing w:line="360" w:lineRule="auto"/>
      <w:jc w:val="left"/>
    </w:pPr>
    <w:rPr>
      <w:rFonts w:ascii="Arial" w:hAnsi="Arial" w:eastAsia="黑体" w:cs="Arial"/>
      <w:kern w:val="0"/>
      <w:sz w:val="20"/>
      <w:szCs w:val="20"/>
    </w:rPr>
  </w:style>
  <w:style w:type="paragraph" w:styleId="18">
    <w:name w:val="List Bullet"/>
    <w:basedOn w:val="1"/>
    <w:next w:val="19"/>
    <w:autoRedefine/>
    <w:qFormat/>
    <w:uiPriority w:val="0"/>
    <w:pPr>
      <w:adjustRightInd w:val="0"/>
      <w:jc w:val="center"/>
    </w:pPr>
    <w:rPr>
      <w:rFonts w:ascii="宋体" w:hAnsi="宋体"/>
      <w:kern w:val="0"/>
      <w:sz w:val="24"/>
      <w:szCs w:val="20"/>
    </w:rPr>
  </w:style>
  <w:style w:type="paragraph" w:styleId="19">
    <w:name w:val="List Bullet 2"/>
    <w:basedOn w:val="1"/>
    <w:autoRedefine/>
    <w:qFormat/>
    <w:uiPriority w:val="0"/>
    <w:pPr>
      <w:numPr>
        <w:ilvl w:val="0"/>
        <w:numId w:val="2"/>
      </w:numPr>
      <w:ind w:leftChars="0" w:firstLineChars="0"/>
    </w:pPr>
    <w:rPr>
      <w:szCs w:val="20"/>
    </w:rPr>
  </w:style>
  <w:style w:type="paragraph" w:styleId="20">
    <w:name w:val="Document Map"/>
    <w:basedOn w:val="1"/>
    <w:autoRedefine/>
    <w:semiHidden/>
    <w:qFormat/>
    <w:uiPriority w:val="0"/>
    <w:pPr>
      <w:shd w:val="clear" w:color="auto" w:fill="000080"/>
    </w:pPr>
  </w:style>
  <w:style w:type="paragraph" w:styleId="21">
    <w:name w:val="annotation text"/>
    <w:basedOn w:val="1"/>
    <w:autoRedefine/>
    <w:semiHidden/>
    <w:qFormat/>
    <w:uiPriority w:val="0"/>
    <w:pPr>
      <w:jc w:val="left"/>
    </w:pPr>
  </w:style>
  <w:style w:type="paragraph" w:styleId="22">
    <w:name w:val="Body Text 3"/>
    <w:basedOn w:val="1"/>
    <w:autoRedefine/>
    <w:qFormat/>
    <w:uiPriority w:val="0"/>
    <w:pPr>
      <w:spacing w:line="480" w:lineRule="exact"/>
    </w:pPr>
    <w:rPr>
      <w:rFonts w:ascii="宋体" w:hAnsi="宋体"/>
      <w:sz w:val="24"/>
      <w:szCs w:val="21"/>
    </w:rPr>
  </w:style>
  <w:style w:type="paragraph" w:styleId="23">
    <w:name w:val="List Bullet 3"/>
    <w:basedOn w:val="1"/>
    <w:autoRedefine/>
    <w:qFormat/>
    <w:uiPriority w:val="0"/>
    <w:pPr>
      <w:numPr>
        <w:ilvl w:val="0"/>
        <w:numId w:val="3"/>
      </w:numPr>
      <w:ind w:leftChars="0" w:firstLineChars="0"/>
    </w:pPr>
    <w:rPr>
      <w:szCs w:val="20"/>
    </w:rPr>
  </w:style>
  <w:style w:type="paragraph" w:styleId="24">
    <w:name w:val="Body Text"/>
    <w:basedOn w:val="1"/>
    <w:link w:val="68"/>
    <w:autoRedefine/>
    <w:qFormat/>
    <w:uiPriority w:val="0"/>
    <w:pPr>
      <w:spacing w:after="120"/>
    </w:pPr>
    <w:rPr>
      <w:sz w:val="24"/>
    </w:rPr>
  </w:style>
  <w:style w:type="paragraph" w:styleId="25">
    <w:name w:val="Body Text Indent"/>
    <w:basedOn w:val="1"/>
    <w:next w:val="24"/>
    <w:link w:val="75"/>
    <w:autoRedefine/>
    <w:qFormat/>
    <w:uiPriority w:val="0"/>
    <w:pPr>
      <w:spacing w:line="324" w:lineRule="auto"/>
      <w:ind w:firstLine="560" w:firstLineChars="200"/>
    </w:pPr>
    <w:rPr>
      <w:sz w:val="24"/>
    </w:rPr>
  </w:style>
  <w:style w:type="paragraph" w:styleId="26">
    <w:name w:val="List Number 3"/>
    <w:basedOn w:val="1"/>
    <w:autoRedefine/>
    <w:qFormat/>
    <w:uiPriority w:val="0"/>
    <w:pPr>
      <w:numPr>
        <w:ilvl w:val="0"/>
        <w:numId w:val="4"/>
      </w:numPr>
    </w:pPr>
  </w:style>
  <w:style w:type="paragraph" w:styleId="27">
    <w:name w:val="List 2"/>
    <w:basedOn w:val="1"/>
    <w:autoRedefine/>
    <w:qFormat/>
    <w:uiPriority w:val="0"/>
    <w:pPr>
      <w:adjustRightInd w:val="0"/>
      <w:spacing w:line="360" w:lineRule="atLeast"/>
      <w:ind w:left="100" w:leftChars="200" w:hanging="200" w:hangingChars="200"/>
      <w:textAlignment w:val="baseline"/>
    </w:pPr>
    <w:rPr>
      <w:szCs w:val="20"/>
    </w:rPr>
  </w:style>
  <w:style w:type="paragraph" w:styleId="28">
    <w:name w:val="Block Text"/>
    <w:basedOn w:val="1"/>
    <w:autoRedefine/>
    <w:qFormat/>
    <w:uiPriority w:val="0"/>
    <w:pPr>
      <w:ind w:left="113" w:right="113"/>
      <w:jc w:val="center"/>
    </w:pPr>
    <w:rPr>
      <w:rFonts w:ascii="宋体"/>
      <w:szCs w:val="20"/>
    </w:rPr>
  </w:style>
  <w:style w:type="paragraph" w:styleId="29">
    <w:name w:val="toc 5"/>
    <w:basedOn w:val="1"/>
    <w:next w:val="1"/>
    <w:autoRedefine/>
    <w:qFormat/>
    <w:uiPriority w:val="39"/>
    <w:pPr>
      <w:ind w:left="840"/>
      <w:jc w:val="left"/>
    </w:pPr>
    <w:rPr>
      <w:sz w:val="18"/>
      <w:szCs w:val="18"/>
    </w:rPr>
  </w:style>
  <w:style w:type="paragraph" w:styleId="30">
    <w:name w:val="toc 3"/>
    <w:basedOn w:val="1"/>
    <w:next w:val="1"/>
    <w:autoRedefine/>
    <w:qFormat/>
    <w:uiPriority w:val="39"/>
    <w:pPr>
      <w:ind w:left="420"/>
      <w:jc w:val="left"/>
    </w:pPr>
    <w:rPr>
      <w:iCs/>
      <w:sz w:val="20"/>
      <w:szCs w:val="20"/>
    </w:rPr>
  </w:style>
  <w:style w:type="paragraph" w:styleId="31">
    <w:name w:val="Plain Text"/>
    <w:basedOn w:val="1"/>
    <w:next w:val="1"/>
    <w:link w:val="76"/>
    <w:autoRedefine/>
    <w:qFormat/>
    <w:uiPriority w:val="0"/>
    <w:rPr>
      <w:rFonts w:ascii="宋体" w:hAnsi="Courier New"/>
      <w:szCs w:val="21"/>
    </w:rPr>
  </w:style>
  <w:style w:type="paragraph" w:styleId="32">
    <w:name w:val="toc 8"/>
    <w:basedOn w:val="1"/>
    <w:next w:val="1"/>
    <w:autoRedefine/>
    <w:qFormat/>
    <w:uiPriority w:val="39"/>
    <w:pPr>
      <w:ind w:left="1470"/>
      <w:jc w:val="left"/>
    </w:pPr>
    <w:rPr>
      <w:sz w:val="18"/>
      <w:szCs w:val="18"/>
    </w:rPr>
  </w:style>
  <w:style w:type="paragraph" w:styleId="33">
    <w:name w:val="index 3"/>
    <w:basedOn w:val="1"/>
    <w:next w:val="1"/>
    <w:autoRedefine/>
    <w:semiHidden/>
    <w:qFormat/>
    <w:uiPriority w:val="0"/>
    <w:pPr>
      <w:tabs>
        <w:tab w:val="left" w:pos="1049"/>
      </w:tabs>
      <w:overflowPunct w:val="0"/>
      <w:snapToGrid w:val="0"/>
      <w:spacing w:line="360" w:lineRule="auto"/>
      <w:ind w:firstLine="480"/>
    </w:pPr>
    <w:rPr>
      <w:rFonts w:ascii="Arial" w:hAnsi="Arial"/>
      <w:sz w:val="28"/>
      <w:szCs w:val="20"/>
    </w:rPr>
  </w:style>
  <w:style w:type="paragraph" w:styleId="34">
    <w:name w:val="Date"/>
    <w:basedOn w:val="1"/>
    <w:next w:val="1"/>
    <w:link w:val="77"/>
    <w:autoRedefine/>
    <w:qFormat/>
    <w:uiPriority w:val="0"/>
    <w:pPr>
      <w:ind w:left="100" w:leftChars="2500"/>
    </w:pPr>
  </w:style>
  <w:style w:type="paragraph" w:styleId="35">
    <w:name w:val="Body Text Indent 2"/>
    <w:basedOn w:val="1"/>
    <w:link w:val="78"/>
    <w:autoRedefine/>
    <w:qFormat/>
    <w:uiPriority w:val="0"/>
    <w:pPr>
      <w:ind w:firstLine="640" w:firstLineChars="200"/>
    </w:pPr>
    <w:rPr>
      <w:rFonts w:ascii="仿宋_GB2312" w:eastAsia="仿宋_GB2312"/>
      <w:sz w:val="32"/>
    </w:rPr>
  </w:style>
  <w:style w:type="paragraph" w:styleId="36">
    <w:name w:val="Balloon Text"/>
    <w:basedOn w:val="1"/>
    <w:autoRedefine/>
    <w:semiHidden/>
    <w:qFormat/>
    <w:uiPriority w:val="0"/>
    <w:rPr>
      <w:sz w:val="18"/>
      <w:szCs w:val="18"/>
    </w:rPr>
  </w:style>
  <w:style w:type="paragraph" w:styleId="37">
    <w:name w:val="footer"/>
    <w:basedOn w:val="1"/>
    <w:link w:val="79"/>
    <w:autoRedefine/>
    <w:qFormat/>
    <w:uiPriority w:val="99"/>
    <w:pPr>
      <w:tabs>
        <w:tab w:val="center" w:pos="4153"/>
        <w:tab w:val="right" w:pos="8306"/>
      </w:tabs>
      <w:snapToGrid w:val="0"/>
      <w:jc w:val="left"/>
    </w:pPr>
    <w:rPr>
      <w:sz w:val="18"/>
      <w:szCs w:val="20"/>
    </w:rPr>
  </w:style>
  <w:style w:type="paragraph" w:styleId="38">
    <w:name w:val="header"/>
    <w:basedOn w:val="1"/>
    <w:link w:val="80"/>
    <w:autoRedefine/>
    <w:qFormat/>
    <w:uiPriority w:val="99"/>
    <w:pPr>
      <w:pBdr>
        <w:bottom w:val="single" w:color="auto" w:sz="6" w:space="1"/>
      </w:pBdr>
      <w:tabs>
        <w:tab w:val="center" w:pos="4153"/>
        <w:tab w:val="right" w:pos="8306"/>
      </w:tabs>
      <w:snapToGrid w:val="0"/>
      <w:jc w:val="center"/>
    </w:pPr>
    <w:rPr>
      <w:sz w:val="18"/>
      <w:szCs w:val="18"/>
    </w:rPr>
  </w:style>
  <w:style w:type="paragraph" w:styleId="39">
    <w:name w:val="toc 1"/>
    <w:basedOn w:val="1"/>
    <w:next w:val="1"/>
    <w:autoRedefine/>
    <w:qFormat/>
    <w:uiPriority w:val="39"/>
    <w:pPr>
      <w:spacing w:before="120" w:after="120"/>
      <w:jc w:val="left"/>
    </w:pPr>
    <w:rPr>
      <w:b/>
      <w:bCs/>
      <w:caps/>
      <w:sz w:val="20"/>
      <w:szCs w:val="20"/>
    </w:rPr>
  </w:style>
  <w:style w:type="paragraph" w:styleId="40">
    <w:name w:val="toc 4"/>
    <w:basedOn w:val="1"/>
    <w:next w:val="1"/>
    <w:autoRedefine/>
    <w:qFormat/>
    <w:uiPriority w:val="39"/>
    <w:pPr>
      <w:ind w:left="630"/>
      <w:jc w:val="left"/>
    </w:pPr>
    <w:rPr>
      <w:sz w:val="18"/>
      <w:szCs w:val="18"/>
    </w:rPr>
  </w:style>
  <w:style w:type="paragraph" w:styleId="41">
    <w:name w:val="index heading"/>
    <w:basedOn w:val="1"/>
    <w:next w:val="42"/>
    <w:autoRedefine/>
    <w:semiHidden/>
    <w:qFormat/>
    <w:uiPriority w:val="0"/>
    <w:pPr>
      <w:snapToGrid w:val="0"/>
      <w:spacing w:line="360" w:lineRule="auto"/>
    </w:pPr>
  </w:style>
  <w:style w:type="paragraph" w:styleId="42">
    <w:name w:val="index 1"/>
    <w:basedOn w:val="1"/>
    <w:next w:val="1"/>
    <w:autoRedefine/>
    <w:semiHidden/>
    <w:qFormat/>
    <w:uiPriority w:val="0"/>
    <w:pPr>
      <w:snapToGrid w:val="0"/>
      <w:spacing w:line="360" w:lineRule="auto"/>
      <w:jc w:val="center"/>
    </w:pPr>
    <w:rPr>
      <w:rFonts w:ascii="宋体"/>
      <w:szCs w:val="21"/>
    </w:rPr>
  </w:style>
  <w:style w:type="paragraph" w:styleId="43">
    <w:name w:val="List"/>
    <w:basedOn w:val="1"/>
    <w:next w:val="1"/>
    <w:autoRedefine/>
    <w:qFormat/>
    <w:uiPriority w:val="0"/>
    <w:pPr>
      <w:keepNext/>
      <w:adjustRightInd w:val="0"/>
      <w:snapToGrid w:val="0"/>
      <w:spacing w:before="40" w:after="40" w:line="400" w:lineRule="atLeast"/>
      <w:jc w:val="center"/>
    </w:pPr>
    <w:rPr>
      <w:rFonts w:hint="eastAsia" w:ascii="黑体" w:hAnsi="Arial" w:eastAsia="黑体"/>
      <w:spacing w:val="8"/>
      <w:kern w:val="24"/>
      <w:szCs w:val="20"/>
    </w:rPr>
  </w:style>
  <w:style w:type="paragraph" w:styleId="44">
    <w:name w:val="toc 6"/>
    <w:basedOn w:val="1"/>
    <w:next w:val="1"/>
    <w:autoRedefine/>
    <w:qFormat/>
    <w:uiPriority w:val="39"/>
    <w:pPr>
      <w:ind w:left="1050"/>
      <w:jc w:val="left"/>
    </w:pPr>
    <w:rPr>
      <w:sz w:val="18"/>
      <w:szCs w:val="18"/>
    </w:rPr>
  </w:style>
  <w:style w:type="paragraph" w:styleId="45">
    <w:name w:val="Body Text Indent 3"/>
    <w:basedOn w:val="1"/>
    <w:autoRedefine/>
    <w:qFormat/>
    <w:uiPriority w:val="0"/>
    <w:pPr>
      <w:spacing w:after="120"/>
      <w:ind w:left="420" w:leftChars="200"/>
    </w:pPr>
    <w:rPr>
      <w:sz w:val="16"/>
      <w:szCs w:val="16"/>
    </w:rPr>
  </w:style>
  <w:style w:type="paragraph" w:styleId="46">
    <w:name w:val="toc 2"/>
    <w:basedOn w:val="1"/>
    <w:next w:val="1"/>
    <w:autoRedefine/>
    <w:qFormat/>
    <w:uiPriority w:val="39"/>
    <w:pPr>
      <w:ind w:left="210"/>
      <w:jc w:val="left"/>
    </w:pPr>
    <w:rPr>
      <w:smallCaps/>
      <w:sz w:val="20"/>
      <w:szCs w:val="20"/>
    </w:rPr>
  </w:style>
  <w:style w:type="paragraph" w:styleId="47">
    <w:name w:val="toc 9"/>
    <w:basedOn w:val="1"/>
    <w:next w:val="1"/>
    <w:autoRedefine/>
    <w:qFormat/>
    <w:uiPriority w:val="39"/>
    <w:pPr>
      <w:ind w:left="1680"/>
      <w:jc w:val="left"/>
    </w:pPr>
    <w:rPr>
      <w:sz w:val="18"/>
      <w:szCs w:val="18"/>
    </w:rPr>
  </w:style>
  <w:style w:type="paragraph" w:styleId="48">
    <w:name w:val="Body Text 2"/>
    <w:basedOn w:val="1"/>
    <w:autoRedefine/>
    <w:qFormat/>
    <w:uiPriority w:val="0"/>
    <w:pPr>
      <w:spacing w:after="120" w:line="480" w:lineRule="auto"/>
    </w:pPr>
  </w:style>
  <w:style w:type="paragraph" w:styleId="49">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50">
    <w:name w:val="Normal (Web)"/>
    <w:basedOn w:val="1"/>
    <w:next w:val="1"/>
    <w:link w:val="81"/>
    <w:autoRedefine/>
    <w:qFormat/>
    <w:uiPriority w:val="0"/>
    <w:pPr>
      <w:widowControl/>
      <w:spacing w:before="100" w:beforeAutospacing="1" w:after="100" w:afterAutospacing="1"/>
      <w:jc w:val="left"/>
    </w:pPr>
    <w:rPr>
      <w:rFonts w:ascii="宋体" w:hAnsi="宋体"/>
      <w:kern w:val="0"/>
      <w:sz w:val="24"/>
    </w:rPr>
  </w:style>
  <w:style w:type="paragraph" w:styleId="51">
    <w:name w:val="annotation subject"/>
    <w:basedOn w:val="21"/>
    <w:next w:val="21"/>
    <w:autoRedefine/>
    <w:semiHidden/>
    <w:qFormat/>
    <w:uiPriority w:val="0"/>
    <w:rPr>
      <w:b/>
      <w:bCs/>
    </w:rPr>
  </w:style>
  <w:style w:type="paragraph" w:styleId="52">
    <w:name w:val="Body Text First Indent"/>
    <w:basedOn w:val="24"/>
    <w:next w:val="1"/>
    <w:link w:val="82"/>
    <w:autoRedefine/>
    <w:qFormat/>
    <w:uiPriority w:val="0"/>
    <w:pPr>
      <w:ind w:firstLine="420" w:firstLineChars="100"/>
    </w:pPr>
    <w:rPr>
      <w:sz w:val="21"/>
      <w:lang w:val="en-US" w:eastAsia="zh-CN"/>
    </w:rPr>
  </w:style>
  <w:style w:type="paragraph" w:styleId="53">
    <w:name w:val="Body Text First Indent 2"/>
    <w:basedOn w:val="25"/>
    <w:next w:val="52"/>
    <w:autoRedefine/>
    <w:qFormat/>
    <w:uiPriority w:val="0"/>
    <w:pPr>
      <w:tabs>
        <w:tab w:val="left" w:pos="0"/>
        <w:tab w:val="left" w:pos="870"/>
        <w:tab w:val="left" w:pos="3150"/>
      </w:tabs>
      <w:autoSpaceDE w:val="0"/>
      <w:autoSpaceDN w:val="0"/>
      <w:adjustRightInd w:val="0"/>
      <w:spacing w:line="360" w:lineRule="auto"/>
      <w:ind w:firstLine="527" w:firstLineChars="0"/>
    </w:pPr>
    <w:rPr>
      <w:rFonts w:ascii="宋体"/>
      <w:sz w:val="24"/>
      <w:szCs w:val="20"/>
    </w:rPr>
  </w:style>
  <w:style w:type="table" w:styleId="55">
    <w:name w:val="Table Grid"/>
    <w:basedOn w:val="54"/>
    <w:autoRedefine/>
    <w:qFormat/>
    <w:uiPriority w:val="0"/>
    <w:pPr>
      <w:widowControl w:val="0"/>
      <w:jc w:val="both"/>
    </w:pPr>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56">
    <w:name w:val="Table Theme"/>
    <w:basedOn w:val="54"/>
    <w:autoRedefine/>
    <w:qFormat/>
    <w:uiPriority w:val="0"/>
    <w:pPr>
      <w:widowControl w:val="0"/>
      <w:jc w:val="both"/>
    </w:pPr>
    <w:rPr>
      <w:lang w:val="en-US" w:eastAsia="zh-CN" w:bidi="ar-SA"/>
    </w:rPr>
    <w:tblPr>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jc w:val="center"/>
    </w:trPr>
  </w:style>
  <w:style w:type="table" w:styleId="57">
    <w:name w:val="Table Elegant"/>
    <w:basedOn w:val="54"/>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58">
    <w:name w:val="Table Grid 1"/>
    <w:basedOn w:val="54"/>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59">
    <w:name w:val="Table Professional"/>
    <w:basedOn w:val="54"/>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61">
    <w:name w:val="Strong"/>
    <w:autoRedefine/>
    <w:qFormat/>
    <w:uiPriority w:val="22"/>
    <w:rPr>
      <w:rFonts w:cs="Times New Roman"/>
      <w:b/>
      <w:bCs/>
    </w:rPr>
  </w:style>
  <w:style w:type="character" w:styleId="62">
    <w:name w:val="page number"/>
    <w:autoRedefine/>
    <w:qFormat/>
    <w:uiPriority w:val="0"/>
    <w:rPr>
      <w:rFonts w:cs="Times New Roman"/>
    </w:rPr>
  </w:style>
  <w:style w:type="character" w:styleId="63">
    <w:name w:val="FollowedHyperlink"/>
    <w:autoRedefine/>
    <w:qFormat/>
    <w:uiPriority w:val="0"/>
    <w:rPr>
      <w:color w:val="800080"/>
      <w:u w:val="single"/>
    </w:rPr>
  </w:style>
  <w:style w:type="character" w:styleId="64">
    <w:name w:val="Emphasis"/>
    <w:autoRedefine/>
    <w:qFormat/>
    <w:locked/>
    <w:uiPriority w:val="0"/>
    <w:rPr>
      <w:color w:val="CC0033"/>
    </w:rPr>
  </w:style>
  <w:style w:type="character" w:styleId="65">
    <w:name w:val="Hyperlink"/>
    <w:basedOn w:val="60"/>
    <w:autoRedefine/>
    <w:qFormat/>
    <w:uiPriority w:val="99"/>
    <w:rPr>
      <w:rFonts w:cs="Times New Roman"/>
      <w:color w:val="0000FF"/>
      <w:u w:val="single"/>
    </w:rPr>
  </w:style>
  <w:style w:type="character" w:styleId="66">
    <w:name w:val="annotation reference"/>
    <w:autoRedefine/>
    <w:semiHidden/>
    <w:qFormat/>
    <w:uiPriority w:val="0"/>
    <w:rPr>
      <w:sz w:val="21"/>
      <w:szCs w:val="21"/>
    </w:rPr>
  </w:style>
  <w:style w:type="paragraph" w:customStyle="1" w:styleId="67">
    <w:name w:val="Default"/>
    <w:next w:val="1"/>
    <w:autoRedefine/>
    <w:unhideWhenUsed/>
    <w:qFormat/>
    <w:uiPriority w:val="99"/>
    <w:pPr>
      <w:widowControl w:val="0"/>
      <w:autoSpaceDE w:val="0"/>
      <w:autoSpaceDN w:val="0"/>
      <w:adjustRightInd w:val="0"/>
    </w:pPr>
    <w:rPr>
      <w:rFonts w:hint="eastAsia" w:ascii="..ì." w:hAnsi="..ì." w:eastAsia="..ì." w:cs="Times New Roman"/>
      <w:color w:val="000000"/>
      <w:sz w:val="24"/>
      <w:szCs w:val="22"/>
      <w:lang w:val="en-US" w:eastAsia="zh-CN" w:bidi="ar-SA"/>
    </w:rPr>
  </w:style>
  <w:style w:type="character" w:customStyle="1" w:styleId="68">
    <w:name w:val="正文文本 字符"/>
    <w:link w:val="24"/>
    <w:autoRedefine/>
    <w:qFormat/>
    <w:locked/>
    <w:uiPriority w:val="0"/>
    <w:rPr>
      <w:rFonts w:cs="Times New Roman"/>
      <w:kern w:val="2"/>
      <w:sz w:val="24"/>
      <w:szCs w:val="24"/>
    </w:rPr>
  </w:style>
  <w:style w:type="character" w:customStyle="1" w:styleId="69">
    <w:name w:val="标题 1 字符"/>
    <w:link w:val="3"/>
    <w:autoRedefine/>
    <w:qFormat/>
    <w:locked/>
    <w:uiPriority w:val="0"/>
    <w:rPr>
      <w:rFonts w:ascii="黑体" w:eastAsia="黑体"/>
      <w:b/>
      <w:bCs/>
      <w:color w:val="000000"/>
      <w:sz w:val="32"/>
      <w:szCs w:val="32"/>
      <w:lang w:val="en-US" w:eastAsia="zh-CN" w:bidi="ar-SA"/>
    </w:rPr>
  </w:style>
  <w:style w:type="character" w:customStyle="1" w:styleId="70">
    <w:name w:val="标题 2 字符"/>
    <w:link w:val="4"/>
    <w:autoRedefine/>
    <w:qFormat/>
    <w:locked/>
    <w:uiPriority w:val="0"/>
    <w:rPr>
      <w:rFonts w:eastAsia="楷体"/>
      <w:b/>
      <w:bCs/>
      <w:kern w:val="2"/>
      <w:sz w:val="32"/>
      <w:szCs w:val="32"/>
      <w:lang w:val="zh-CN" w:eastAsia="zh-CN" w:bidi="ar-SA"/>
    </w:rPr>
  </w:style>
  <w:style w:type="character" w:customStyle="1" w:styleId="71">
    <w:name w:val="标题 4 字符"/>
    <w:link w:val="6"/>
    <w:autoRedefine/>
    <w:qFormat/>
    <w:locked/>
    <w:uiPriority w:val="0"/>
    <w:rPr>
      <w:rFonts w:eastAsia="黑体"/>
      <w:bCs/>
      <w:sz w:val="28"/>
      <w:szCs w:val="28"/>
      <w:lang w:val="en-US" w:eastAsia="zh-CN" w:bidi="ar-SA"/>
    </w:rPr>
  </w:style>
  <w:style w:type="character" w:customStyle="1" w:styleId="72">
    <w:name w:val="标题 5 字符"/>
    <w:link w:val="7"/>
    <w:autoRedefine/>
    <w:qFormat/>
    <w:uiPriority w:val="0"/>
    <w:rPr>
      <w:rFonts w:eastAsia="宋体"/>
      <w:b/>
      <w:bCs/>
      <w:kern w:val="2"/>
      <w:sz w:val="28"/>
      <w:szCs w:val="28"/>
      <w:lang w:val="en-US" w:eastAsia="zh-CN" w:bidi="ar-SA"/>
    </w:rPr>
  </w:style>
  <w:style w:type="character" w:customStyle="1" w:styleId="73">
    <w:name w:val="标题 7 字符"/>
    <w:link w:val="9"/>
    <w:autoRedefine/>
    <w:qFormat/>
    <w:uiPriority w:val="0"/>
    <w:rPr>
      <w:rFonts w:eastAsia="宋体"/>
      <w:b/>
      <w:bCs/>
      <w:kern w:val="2"/>
      <w:sz w:val="24"/>
      <w:szCs w:val="24"/>
      <w:lang w:val="en-US" w:eastAsia="zh-CN" w:bidi="ar-SA"/>
    </w:rPr>
  </w:style>
  <w:style w:type="character" w:customStyle="1" w:styleId="74">
    <w:name w:val="注释标题 字符"/>
    <w:link w:val="14"/>
    <w:autoRedefine/>
    <w:qFormat/>
    <w:locked/>
    <w:uiPriority w:val="0"/>
    <w:rPr>
      <w:rFonts w:ascii="宋体" w:cs="Times New Roman"/>
      <w:kern w:val="2"/>
      <w:sz w:val="21"/>
    </w:rPr>
  </w:style>
  <w:style w:type="character" w:customStyle="1" w:styleId="75">
    <w:name w:val="正文文本缩进 字符"/>
    <w:link w:val="25"/>
    <w:autoRedefine/>
    <w:qFormat/>
    <w:locked/>
    <w:uiPriority w:val="0"/>
    <w:rPr>
      <w:rFonts w:cs="Times New Roman"/>
      <w:kern w:val="2"/>
      <w:sz w:val="24"/>
      <w:szCs w:val="24"/>
    </w:rPr>
  </w:style>
  <w:style w:type="character" w:customStyle="1" w:styleId="76">
    <w:name w:val="纯文本 字符"/>
    <w:link w:val="31"/>
    <w:autoRedefine/>
    <w:qFormat/>
    <w:uiPriority w:val="0"/>
    <w:rPr>
      <w:rFonts w:ascii="宋体" w:hAnsi="Courier New" w:eastAsia="宋体"/>
      <w:kern w:val="2"/>
      <w:sz w:val="21"/>
      <w:szCs w:val="21"/>
      <w:lang w:val="en-US" w:eastAsia="zh-CN" w:bidi="ar-SA"/>
    </w:rPr>
  </w:style>
  <w:style w:type="character" w:customStyle="1" w:styleId="77">
    <w:name w:val="日期 字符"/>
    <w:link w:val="34"/>
    <w:autoRedefine/>
    <w:qFormat/>
    <w:uiPriority w:val="0"/>
    <w:rPr>
      <w:rFonts w:eastAsia="宋体"/>
      <w:kern w:val="2"/>
      <w:sz w:val="21"/>
      <w:szCs w:val="24"/>
      <w:lang w:val="en-US" w:eastAsia="zh-CN" w:bidi="ar-SA"/>
    </w:rPr>
  </w:style>
  <w:style w:type="character" w:customStyle="1" w:styleId="78">
    <w:name w:val="正文文本缩进 2 字符"/>
    <w:link w:val="35"/>
    <w:autoRedefine/>
    <w:qFormat/>
    <w:uiPriority w:val="0"/>
    <w:rPr>
      <w:rFonts w:ascii="仿宋_GB2312" w:eastAsia="仿宋_GB2312"/>
      <w:kern w:val="2"/>
      <w:sz w:val="32"/>
      <w:szCs w:val="24"/>
      <w:lang w:val="en-US" w:eastAsia="zh-CN" w:bidi="ar-SA"/>
    </w:rPr>
  </w:style>
  <w:style w:type="character" w:customStyle="1" w:styleId="79">
    <w:name w:val="页脚 字符"/>
    <w:link w:val="37"/>
    <w:autoRedefine/>
    <w:qFormat/>
    <w:locked/>
    <w:uiPriority w:val="99"/>
    <w:rPr>
      <w:kern w:val="2"/>
      <w:sz w:val="18"/>
    </w:rPr>
  </w:style>
  <w:style w:type="character" w:customStyle="1" w:styleId="80">
    <w:name w:val="页眉 字符"/>
    <w:link w:val="38"/>
    <w:autoRedefine/>
    <w:qFormat/>
    <w:locked/>
    <w:uiPriority w:val="99"/>
    <w:rPr>
      <w:rFonts w:cs="Times New Roman"/>
      <w:kern w:val="2"/>
      <w:sz w:val="18"/>
      <w:szCs w:val="18"/>
    </w:rPr>
  </w:style>
  <w:style w:type="character" w:customStyle="1" w:styleId="81">
    <w:name w:val="普通(网站) 字符"/>
    <w:link w:val="50"/>
    <w:autoRedefine/>
    <w:qFormat/>
    <w:uiPriority w:val="0"/>
    <w:rPr>
      <w:rFonts w:ascii="宋体" w:hAnsi="宋体" w:eastAsia="宋体"/>
      <w:sz w:val="24"/>
      <w:szCs w:val="24"/>
      <w:lang w:val="en-US" w:eastAsia="zh-CN" w:bidi="ar-SA"/>
    </w:rPr>
  </w:style>
  <w:style w:type="character" w:customStyle="1" w:styleId="82">
    <w:name w:val="正文首行缩进 字符"/>
    <w:link w:val="52"/>
    <w:autoRedefine/>
    <w:qFormat/>
    <w:uiPriority w:val="0"/>
    <w:rPr>
      <w:rFonts w:eastAsia="宋体"/>
      <w:kern w:val="2"/>
      <w:sz w:val="21"/>
      <w:szCs w:val="24"/>
      <w:lang w:val="en-US" w:eastAsia="zh-CN" w:bidi="ar-SA"/>
    </w:rPr>
  </w:style>
  <w:style w:type="character" w:customStyle="1" w:styleId="83">
    <w:name w:val="填表5 Char"/>
    <w:link w:val="84"/>
    <w:autoRedefine/>
    <w:qFormat/>
    <w:uiPriority w:val="0"/>
    <w:rPr>
      <w:rFonts w:ascii="宋体" w:eastAsia="宋体"/>
      <w:kern w:val="2"/>
      <w:sz w:val="21"/>
      <w:szCs w:val="21"/>
      <w:lang w:val="en-US" w:eastAsia="zh-CN" w:bidi="ar-SA"/>
    </w:rPr>
  </w:style>
  <w:style w:type="paragraph" w:customStyle="1" w:styleId="84">
    <w:name w:val="填表5"/>
    <w:basedOn w:val="1"/>
    <w:link w:val="83"/>
    <w:autoRedefine/>
    <w:qFormat/>
    <w:uiPriority w:val="0"/>
    <w:pPr>
      <w:spacing w:line="240" w:lineRule="exact"/>
      <w:jc w:val="left"/>
    </w:pPr>
    <w:rPr>
      <w:rFonts w:ascii="宋体"/>
      <w:szCs w:val="21"/>
    </w:rPr>
  </w:style>
  <w:style w:type="character" w:customStyle="1" w:styleId="85">
    <w:name w:val="表格标题 (3)_"/>
    <w:link w:val="86"/>
    <w:autoRedefine/>
    <w:qFormat/>
    <w:locked/>
    <w:uiPriority w:val="0"/>
    <w:rPr>
      <w:rFonts w:ascii="MingLiU" w:eastAsia="MingLiU" w:cs="MingLiU"/>
      <w:spacing w:val="10"/>
      <w:sz w:val="18"/>
      <w:szCs w:val="18"/>
      <w:shd w:val="clear" w:color="auto" w:fill="FFFFFF"/>
    </w:rPr>
  </w:style>
  <w:style w:type="paragraph" w:customStyle="1" w:styleId="86">
    <w:name w:val="表格标题 (3)"/>
    <w:basedOn w:val="1"/>
    <w:link w:val="85"/>
    <w:autoRedefine/>
    <w:qFormat/>
    <w:uiPriority w:val="0"/>
    <w:pPr>
      <w:shd w:val="clear" w:color="auto" w:fill="FFFFFF"/>
      <w:spacing w:line="240" w:lineRule="atLeast"/>
      <w:jc w:val="left"/>
    </w:pPr>
    <w:rPr>
      <w:rFonts w:ascii="MingLiU" w:eastAsia="MingLiU"/>
      <w:spacing w:val="10"/>
      <w:kern w:val="0"/>
      <w:sz w:val="18"/>
      <w:szCs w:val="18"/>
    </w:rPr>
  </w:style>
  <w:style w:type="character" w:customStyle="1" w:styleId="87">
    <w:name w:val="p92"/>
    <w:autoRedefine/>
    <w:qFormat/>
    <w:uiPriority w:val="0"/>
    <w:rPr>
      <w:rFonts w:ascii="_x000B__x000C_" w:hAnsi="_x000B__x000C_"/>
      <w:spacing w:val="255"/>
      <w:sz w:val="18"/>
      <w:szCs w:val="18"/>
    </w:rPr>
  </w:style>
  <w:style w:type="character" w:customStyle="1" w:styleId="88">
    <w:name w:val="表格1 Char"/>
    <w:link w:val="89"/>
    <w:autoRedefine/>
    <w:qFormat/>
    <w:uiPriority w:val="0"/>
    <w:rPr>
      <w:sz w:val="21"/>
      <w:lang w:val="en-US" w:eastAsia="zh-CN" w:bidi="ar-SA"/>
    </w:rPr>
  </w:style>
  <w:style w:type="paragraph" w:customStyle="1" w:styleId="89">
    <w:name w:val="表格1"/>
    <w:link w:val="88"/>
    <w:autoRedefine/>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character" w:customStyle="1" w:styleId="90">
    <w:name w:val="填表4小中2倍行距 Char Char"/>
    <w:link w:val="91"/>
    <w:autoRedefine/>
    <w:qFormat/>
    <w:uiPriority w:val="0"/>
    <w:rPr>
      <w:rFonts w:ascii="宋体" w:eastAsia="宋体" w:cs="宋体"/>
      <w:kern w:val="2"/>
      <w:sz w:val="24"/>
      <w:szCs w:val="28"/>
      <w:lang w:val="en-US" w:eastAsia="zh-CN" w:bidi="ar-SA"/>
    </w:rPr>
  </w:style>
  <w:style w:type="paragraph" w:customStyle="1" w:styleId="91">
    <w:name w:val="填表4小中2倍行距"/>
    <w:basedOn w:val="92"/>
    <w:link w:val="90"/>
    <w:autoRedefine/>
    <w:qFormat/>
    <w:uiPriority w:val="0"/>
    <w:pPr>
      <w:snapToGrid/>
      <w:spacing w:line="480" w:lineRule="auto"/>
    </w:pPr>
    <w:rPr>
      <w:sz w:val="24"/>
    </w:rPr>
  </w:style>
  <w:style w:type="paragraph" w:customStyle="1" w:styleId="92">
    <w:name w:val="填表4中"/>
    <w:basedOn w:val="1"/>
    <w:next w:val="1"/>
    <w:autoRedefine/>
    <w:qFormat/>
    <w:uiPriority w:val="0"/>
    <w:pPr>
      <w:snapToGrid w:val="0"/>
      <w:spacing w:line="360" w:lineRule="auto"/>
      <w:jc w:val="center"/>
    </w:pPr>
    <w:rPr>
      <w:rFonts w:ascii="宋体" w:cs="宋体"/>
      <w:sz w:val="28"/>
      <w:szCs w:val="28"/>
    </w:rPr>
  </w:style>
  <w:style w:type="character" w:customStyle="1" w:styleId="93">
    <w:name w:val="body text Char"/>
    <w:autoRedefine/>
    <w:qFormat/>
    <w:uiPriority w:val="0"/>
    <w:rPr>
      <w:rFonts w:eastAsia="宋体"/>
      <w:kern w:val="2"/>
      <w:sz w:val="21"/>
      <w:szCs w:val="24"/>
      <w:lang w:val="en-US" w:eastAsia="zh-CN" w:bidi="ar-SA"/>
    </w:rPr>
  </w:style>
  <w:style w:type="character" w:customStyle="1" w:styleId="94">
    <w:name w:val="填表4小中 Char"/>
    <w:link w:val="95"/>
    <w:autoRedefine/>
    <w:qFormat/>
    <w:uiPriority w:val="0"/>
    <w:rPr>
      <w:rFonts w:ascii="宋体" w:eastAsia="宋体" w:cs="宋体"/>
      <w:kern w:val="2"/>
      <w:sz w:val="24"/>
      <w:lang w:val="en-US" w:eastAsia="zh-CN" w:bidi="ar-SA"/>
    </w:rPr>
  </w:style>
  <w:style w:type="paragraph" w:customStyle="1" w:styleId="95">
    <w:name w:val="填表4小中"/>
    <w:basedOn w:val="1"/>
    <w:next w:val="1"/>
    <w:link w:val="94"/>
    <w:autoRedefine/>
    <w:qFormat/>
    <w:uiPriority w:val="0"/>
    <w:pPr>
      <w:snapToGrid w:val="0"/>
      <w:spacing w:line="360" w:lineRule="auto"/>
      <w:jc w:val="center"/>
    </w:pPr>
    <w:rPr>
      <w:rFonts w:ascii="宋体" w:cs="宋体"/>
      <w:sz w:val="24"/>
      <w:szCs w:val="20"/>
    </w:rPr>
  </w:style>
  <w:style w:type="character" w:customStyle="1" w:styleId="96">
    <w:name w:val="font201"/>
    <w:autoRedefine/>
    <w:qFormat/>
    <w:uiPriority w:val="0"/>
  </w:style>
  <w:style w:type="character" w:customStyle="1" w:styleId="97">
    <w:name w:val="tex0011"/>
    <w:autoRedefine/>
    <w:qFormat/>
    <w:uiPriority w:val="0"/>
    <w:rPr>
      <w:rFonts w:hint="default" w:ascii="_x000B__x000C_" w:hAnsi="_x000B__x000C_"/>
      <w:color w:val="000066"/>
      <w:sz w:val="18"/>
      <w:szCs w:val="18"/>
    </w:rPr>
  </w:style>
  <w:style w:type="character" w:customStyle="1" w:styleId="98">
    <w:name w:val="19号令1"/>
    <w:autoRedefine/>
    <w:qFormat/>
    <w:uiPriority w:val="0"/>
  </w:style>
  <w:style w:type="character" w:customStyle="1" w:styleId="99">
    <w:name w:val="样式 样式 小段标题 + 首行缩进:  2 字符 段前: 0.5 行 段后: 0.5 行 + 首行缩进:  0.85 厘米 段... Char"/>
    <w:link w:val="100"/>
    <w:autoRedefine/>
    <w:qFormat/>
    <w:uiPriority w:val="0"/>
    <w:rPr>
      <w:rFonts w:eastAsia="宋体" w:cs="宋体"/>
      <w:kern w:val="2"/>
      <w:sz w:val="24"/>
      <w:lang w:val="en-US" w:eastAsia="zh-CN" w:bidi="ar-SA"/>
    </w:rPr>
  </w:style>
  <w:style w:type="paragraph" w:customStyle="1" w:styleId="100">
    <w:name w:val="样式 样式 小段标题 + 首行缩进:  2 字符 段前: 0.5 行 段后: 0.5 行 + 首行缩进:  0.85 厘米 段..."/>
    <w:basedOn w:val="1"/>
    <w:link w:val="99"/>
    <w:autoRedefine/>
    <w:qFormat/>
    <w:uiPriority w:val="0"/>
    <w:pPr>
      <w:spacing w:before="70" w:beforeLines="70"/>
    </w:pPr>
    <w:rPr>
      <w:rFonts w:cs="宋体"/>
      <w:sz w:val="24"/>
      <w:szCs w:val="20"/>
    </w:rPr>
  </w:style>
  <w:style w:type="character" w:customStyle="1" w:styleId="101">
    <w:name w:val="样式6 Char"/>
    <w:link w:val="102"/>
    <w:autoRedefine/>
    <w:qFormat/>
    <w:locked/>
    <w:uiPriority w:val="0"/>
    <w:rPr>
      <w:rFonts w:ascii="宋体" w:hAnsi="宋体" w:eastAsia="宋体" w:cs="Times New Roman"/>
      <w:color w:val="000000"/>
      <w:kern w:val="2"/>
      <w:sz w:val="28"/>
      <w:szCs w:val="28"/>
      <w:lang w:val="en-US" w:eastAsia="zh-CN" w:bidi="ar-SA"/>
    </w:rPr>
  </w:style>
  <w:style w:type="paragraph" w:customStyle="1" w:styleId="102">
    <w:name w:val="样式6"/>
    <w:basedOn w:val="1"/>
    <w:link w:val="101"/>
    <w:autoRedefine/>
    <w:qFormat/>
    <w:uiPriority w:val="0"/>
    <w:pPr>
      <w:spacing w:line="600" w:lineRule="exact"/>
      <w:ind w:firstLine="560" w:firstLineChars="200"/>
    </w:pPr>
    <w:rPr>
      <w:rFonts w:ascii="宋体" w:hAnsi="宋体"/>
      <w:color w:val="000000"/>
      <w:sz w:val="28"/>
      <w:szCs w:val="28"/>
    </w:rPr>
  </w:style>
  <w:style w:type="character" w:customStyle="1" w:styleId="103">
    <w:name w:val="正文文本 + 7.5 pt3"/>
    <w:autoRedefine/>
    <w:qFormat/>
    <w:uiPriority w:val="0"/>
    <w:rPr>
      <w:rFonts w:ascii="MingLiU" w:eastAsia="MingLiU" w:cs="MingLiU"/>
      <w:smallCaps/>
      <w:spacing w:val="0"/>
      <w:kern w:val="2"/>
      <w:sz w:val="15"/>
      <w:szCs w:val="15"/>
      <w:u w:val="none"/>
      <w:lang w:val="en-US" w:eastAsia="en-US"/>
    </w:rPr>
  </w:style>
  <w:style w:type="character" w:customStyle="1" w:styleId="104">
    <w:name w:val="表头 Char"/>
    <w:link w:val="105"/>
    <w:autoRedefine/>
    <w:qFormat/>
    <w:uiPriority w:val="0"/>
    <w:rPr>
      <w:rFonts w:ascii="宋体" w:eastAsia="宋体"/>
      <w:b/>
      <w:kern w:val="2"/>
      <w:sz w:val="28"/>
      <w:szCs w:val="21"/>
      <w:lang w:val="en-US" w:eastAsia="zh-CN" w:bidi="ar-SA"/>
    </w:rPr>
  </w:style>
  <w:style w:type="paragraph" w:customStyle="1" w:styleId="105">
    <w:name w:val="表头"/>
    <w:basedOn w:val="1"/>
    <w:next w:val="1"/>
    <w:link w:val="104"/>
    <w:autoRedefine/>
    <w:qFormat/>
    <w:uiPriority w:val="0"/>
    <w:pPr>
      <w:snapToGrid w:val="0"/>
      <w:spacing w:line="360" w:lineRule="auto"/>
      <w:jc w:val="center"/>
    </w:pPr>
    <w:rPr>
      <w:rFonts w:ascii="宋体"/>
      <w:b/>
      <w:sz w:val="28"/>
      <w:szCs w:val="21"/>
    </w:rPr>
  </w:style>
  <w:style w:type="character" w:customStyle="1" w:styleId="106">
    <w:name w:val="apple-converted-space"/>
    <w:autoRedefine/>
    <w:qFormat/>
    <w:uiPriority w:val="0"/>
  </w:style>
  <w:style w:type="character" w:customStyle="1" w:styleId="107">
    <w:name w:val=" Char Char9"/>
    <w:autoRedefine/>
    <w:qFormat/>
    <w:uiPriority w:val="0"/>
    <w:rPr>
      <w:rFonts w:eastAsia="宋体"/>
      <w:b/>
      <w:kern w:val="2"/>
      <w:sz w:val="24"/>
      <w:lang w:val="en-US" w:eastAsia="zh-CN" w:bidi="ar-SA"/>
    </w:rPr>
  </w:style>
  <w:style w:type="character" w:customStyle="1" w:styleId="108">
    <w:name w:val="style1"/>
    <w:autoRedefine/>
    <w:qFormat/>
    <w:uiPriority w:val="0"/>
  </w:style>
  <w:style w:type="character" w:customStyle="1" w:styleId="109">
    <w:name w:val="首行缩进 Char"/>
    <w:link w:val="110"/>
    <w:autoRedefine/>
    <w:qFormat/>
    <w:uiPriority w:val="0"/>
    <w:rPr>
      <w:rFonts w:eastAsia="宋体"/>
      <w:sz w:val="28"/>
      <w:szCs w:val="24"/>
      <w:lang w:val="en-US" w:eastAsia="zh-CN" w:bidi="ar-SA"/>
    </w:rPr>
  </w:style>
  <w:style w:type="paragraph" w:customStyle="1" w:styleId="110">
    <w:name w:val="首行缩进"/>
    <w:basedOn w:val="1"/>
    <w:link w:val="109"/>
    <w:autoRedefine/>
    <w:qFormat/>
    <w:uiPriority w:val="0"/>
    <w:pPr>
      <w:autoSpaceDE w:val="0"/>
      <w:autoSpaceDN w:val="0"/>
      <w:ind w:firstLine="200" w:firstLineChars="200"/>
    </w:pPr>
    <w:rPr>
      <w:kern w:val="0"/>
      <w:sz w:val="28"/>
    </w:rPr>
  </w:style>
  <w:style w:type="character" w:customStyle="1" w:styleId="111">
    <w:name w:val="bt21"/>
    <w:autoRedefine/>
    <w:qFormat/>
    <w:uiPriority w:val="0"/>
    <w:rPr>
      <w:rFonts w:hint="eastAsia" w:ascii="黑体" w:eastAsia="黑体"/>
      <w:sz w:val="24"/>
      <w:szCs w:val="24"/>
    </w:rPr>
  </w:style>
  <w:style w:type="character" w:customStyle="1" w:styleId="112">
    <w:name w:val="px14"/>
    <w:autoRedefine/>
    <w:qFormat/>
    <w:uiPriority w:val="0"/>
  </w:style>
  <w:style w:type="character" w:customStyle="1" w:styleId="113">
    <w:name w:val="style161"/>
    <w:autoRedefine/>
    <w:qFormat/>
    <w:uiPriority w:val="0"/>
    <w:rPr>
      <w:color w:val="000000"/>
      <w:sz w:val="21"/>
      <w:szCs w:val="21"/>
    </w:rPr>
  </w:style>
  <w:style w:type="character" w:customStyle="1" w:styleId="114">
    <w:name w:val="highlight1"/>
    <w:autoRedefine/>
    <w:qFormat/>
    <w:uiPriority w:val="0"/>
    <w:rPr>
      <w:sz w:val="28"/>
      <w:szCs w:val="28"/>
    </w:rPr>
  </w:style>
  <w:style w:type="character" w:customStyle="1" w:styleId="115">
    <w:name w:val="f2"/>
    <w:autoRedefine/>
    <w:qFormat/>
    <w:uiPriority w:val="0"/>
  </w:style>
  <w:style w:type="character" w:customStyle="1" w:styleId="116">
    <w:name w:val="style41"/>
    <w:autoRedefine/>
    <w:qFormat/>
    <w:uiPriority w:val="0"/>
    <w:rPr>
      <w:sz w:val="21"/>
    </w:rPr>
  </w:style>
  <w:style w:type="character" w:customStyle="1" w:styleId="117">
    <w:name w:val="company-content"/>
    <w:autoRedefine/>
    <w:qFormat/>
    <w:uiPriority w:val="0"/>
  </w:style>
  <w:style w:type="character" w:customStyle="1" w:styleId="118">
    <w:name w:val="首行缩进红 Char"/>
    <w:link w:val="119"/>
    <w:autoRedefine/>
    <w:qFormat/>
    <w:uiPriority w:val="0"/>
    <w:rPr>
      <w:rFonts w:ascii="宋体" w:eastAsia="宋体" w:cs="宋体"/>
      <w:color w:val="FF0000"/>
      <w:kern w:val="2"/>
      <w:sz w:val="28"/>
      <w:szCs w:val="24"/>
      <w:lang w:val="en-US" w:eastAsia="zh-CN" w:bidi="ar-SA"/>
    </w:rPr>
  </w:style>
  <w:style w:type="paragraph" w:customStyle="1" w:styleId="119">
    <w:name w:val="首行缩进红"/>
    <w:basedOn w:val="110"/>
    <w:link w:val="118"/>
    <w:autoRedefine/>
    <w:qFormat/>
    <w:uiPriority w:val="0"/>
    <w:pPr>
      <w:autoSpaceDE/>
      <w:autoSpaceDN/>
      <w:snapToGrid w:val="0"/>
      <w:spacing w:line="360" w:lineRule="auto"/>
      <w:ind w:firstLine="482" w:firstLineChars="0"/>
    </w:pPr>
    <w:rPr>
      <w:rFonts w:ascii="宋体" w:cs="宋体"/>
      <w:color w:val="FF0000"/>
      <w:kern w:val="2"/>
    </w:rPr>
  </w:style>
  <w:style w:type="character" w:customStyle="1" w:styleId="120">
    <w:name w:val="news_c_da1"/>
    <w:autoRedefine/>
    <w:qFormat/>
    <w:uiPriority w:val="0"/>
    <w:rPr>
      <w:rFonts w:hint="default" w:ascii="_x000B__x000C_" w:hAnsi="_x000B__x000C_"/>
      <w:b/>
      <w:bCs/>
      <w:color w:val="000000"/>
      <w:sz w:val="24"/>
      <w:szCs w:val="24"/>
    </w:rPr>
  </w:style>
  <w:style w:type="character" w:customStyle="1" w:styleId="121">
    <w:name w:val="正文1"/>
    <w:autoRedefine/>
    <w:qFormat/>
    <w:uiPriority w:val="0"/>
  </w:style>
  <w:style w:type="character" w:customStyle="1" w:styleId="122">
    <w:name w:val="页眉1 Char"/>
    <w:autoRedefine/>
    <w:qFormat/>
    <w:uiPriority w:val="0"/>
    <w:rPr>
      <w:rFonts w:eastAsia="宋体"/>
      <w:kern w:val="2"/>
      <w:sz w:val="18"/>
      <w:szCs w:val="18"/>
      <w:lang w:val="en-US" w:eastAsia="zh-CN" w:bidi="ar-SA"/>
    </w:rPr>
  </w:style>
  <w:style w:type="character" w:customStyle="1" w:styleId="123">
    <w:name w:val="标题 1 Char1 Char Char Char"/>
    <w:autoRedefine/>
    <w:qFormat/>
    <w:uiPriority w:val="0"/>
    <w:rPr>
      <w:rFonts w:eastAsia="宋体"/>
      <w:b/>
      <w:bCs/>
      <w:snapToGrid w:val="0"/>
      <w:sz w:val="36"/>
      <w:szCs w:val="44"/>
      <w:lang w:val="en-US" w:eastAsia="zh-CN" w:bidi="ar-SA"/>
    </w:rPr>
  </w:style>
  <w:style w:type="character" w:customStyle="1" w:styleId="124">
    <w:name w:val="表格－标题 Char"/>
    <w:link w:val="125"/>
    <w:autoRedefine/>
    <w:qFormat/>
    <w:uiPriority w:val="0"/>
    <w:rPr>
      <w:rFonts w:eastAsia="宋体"/>
      <w:kern w:val="2"/>
      <w:sz w:val="21"/>
      <w:lang w:val="en-US" w:eastAsia="zh-CN" w:bidi="ar-SA"/>
    </w:rPr>
  </w:style>
  <w:style w:type="paragraph" w:customStyle="1" w:styleId="125">
    <w:name w:val="表格－标题"/>
    <w:basedOn w:val="1"/>
    <w:link w:val="124"/>
    <w:autoRedefine/>
    <w:qFormat/>
    <w:uiPriority w:val="0"/>
    <w:pPr>
      <w:spacing w:line="300" w:lineRule="exact"/>
      <w:jc w:val="center"/>
    </w:pPr>
    <w:rPr>
      <w:szCs w:val="20"/>
    </w:rPr>
  </w:style>
  <w:style w:type="character" w:customStyle="1" w:styleId="126">
    <w:name w:val="居中 Char"/>
    <w:link w:val="127"/>
    <w:autoRedefine/>
    <w:qFormat/>
    <w:locked/>
    <w:uiPriority w:val="0"/>
    <w:rPr>
      <w:rFonts w:cs="Times New Roman"/>
      <w:kern w:val="2"/>
      <w:sz w:val="28"/>
      <w:szCs w:val="28"/>
    </w:rPr>
  </w:style>
  <w:style w:type="paragraph" w:customStyle="1" w:styleId="127">
    <w:name w:val="居中"/>
    <w:basedOn w:val="1"/>
    <w:link w:val="126"/>
    <w:autoRedefine/>
    <w:qFormat/>
    <w:uiPriority w:val="0"/>
    <w:pPr>
      <w:jc w:val="center"/>
    </w:pPr>
    <w:rPr>
      <w:sz w:val="28"/>
      <w:szCs w:val="28"/>
    </w:rPr>
  </w:style>
  <w:style w:type="character" w:customStyle="1" w:styleId="128">
    <w:name w:val="style131"/>
    <w:autoRedefine/>
    <w:qFormat/>
    <w:uiPriority w:val="0"/>
    <w:rPr>
      <w:sz w:val="21"/>
      <w:szCs w:val="21"/>
    </w:rPr>
  </w:style>
  <w:style w:type="character" w:customStyle="1" w:styleId="129">
    <w:name w:val="textcontents"/>
    <w:autoRedefine/>
    <w:qFormat/>
    <w:uiPriority w:val="0"/>
  </w:style>
  <w:style w:type="character" w:customStyle="1" w:styleId="130">
    <w:name w:val="填表5中 Char"/>
    <w:link w:val="131"/>
    <w:autoRedefine/>
    <w:qFormat/>
    <w:uiPriority w:val="0"/>
    <w:rPr>
      <w:rFonts w:ascii="宋体" w:eastAsia="宋体"/>
      <w:kern w:val="2"/>
      <w:sz w:val="21"/>
      <w:szCs w:val="21"/>
      <w:lang w:val="en-US" w:eastAsia="zh-CN" w:bidi="ar-SA"/>
    </w:rPr>
  </w:style>
  <w:style w:type="paragraph" w:customStyle="1" w:styleId="131">
    <w:name w:val="填表5中"/>
    <w:basedOn w:val="1"/>
    <w:next w:val="1"/>
    <w:link w:val="130"/>
    <w:autoRedefine/>
    <w:qFormat/>
    <w:uiPriority w:val="0"/>
    <w:pPr>
      <w:jc w:val="center"/>
    </w:pPr>
    <w:rPr>
      <w:rFonts w:ascii="宋体"/>
      <w:szCs w:val="21"/>
    </w:rPr>
  </w:style>
  <w:style w:type="character" w:customStyle="1" w:styleId="132">
    <w:name w:val="style11"/>
    <w:autoRedefine/>
    <w:qFormat/>
    <w:uiPriority w:val="0"/>
    <w:rPr>
      <w:rFonts w:hint="default" w:ascii="Arial" w:hAnsi="Arial" w:cs="Arial"/>
      <w:sz w:val="21"/>
      <w:szCs w:val="21"/>
    </w:rPr>
  </w:style>
  <w:style w:type="character" w:customStyle="1" w:styleId="133">
    <w:name w:val="填表4小单倍行距 Char"/>
    <w:link w:val="134"/>
    <w:autoRedefine/>
    <w:qFormat/>
    <w:uiPriority w:val="0"/>
    <w:rPr>
      <w:rFonts w:ascii="宋体"/>
      <w:kern w:val="2"/>
      <w:sz w:val="24"/>
      <w:lang w:bidi="ar-SA"/>
    </w:rPr>
  </w:style>
  <w:style w:type="paragraph" w:customStyle="1" w:styleId="134">
    <w:name w:val="填表4小单倍行距"/>
    <w:basedOn w:val="1"/>
    <w:link w:val="133"/>
    <w:autoRedefine/>
    <w:qFormat/>
    <w:uiPriority w:val="0"/>
    <w:pPr>
      <w:snapToGrid w:val="0"/>
      <w:spacing w:line="360" w:lineRule="auto"/>
    </w:pPr>
    <w:rPr>
      <w:rFonts w:ascii="宋体"/>
      <w:sz w:val="24"/>
      <w:szCs w:val="20"/>
    </w:rPr>
  </w:style>
  <w:style w:type="character" w:customStyle="1" w:styleId="135">
    <w:name w:val="keywordslink1"/>
    <w:autoRedefine/>
    <w:qFormat/>
    <w:uiPriority w:val="0"/>
    <w:rPr>
      <w:color w:val="333333"/>
    </w:rPr>
  </w:style>
  <w:style w:type="character" w:customStyle="1" w:styleId="136">
    <w:name w:val="3zw1"/>
    <w:autoRedefine/>
    <w:qFormat/>
    <w:uiPriority w:val="0"/>
  </w:style>
  <w:style w:type="character" w:customStyle="1" w:styleId="137">
    <w:name w:val="正文红 Char"/>
    <w:link w:val="138"/>
    <w:autoRedefine/>
    <w:qFormat/>
    <w:uiPriority w:val="0"/>
    <w:rPr>
      <w:rFonts w:ascii="宋体" w:eastAsia="宋体"/>
      <w:color w:val="FF0000"/>
      <w:kern w:val="2"/>
      <w:sz w:val="28"/>
      <w:lang w:val="en-US" w:eastAsia="zh-CN" w:bidi="ar-SA"/>
    </w:rPr>
  </w:style>
  <w:style w:type="paragraph" w:customStyle="1" w:styleId="138">
    <w:name w:val="正文红"/>
    <w:basedOn w:val="1"/>
    <w:link w:val="137"/>
    <w:autoRedefine/>
    <w:qFormat/>
    <w:uiPriority w:val="0"/>
    <w:pPr>
      <w:snapToGrid w:val="0"/>
      <w:spacing w:line="360" w:lineRule="auto"/>
    </w:pPr>
    <w:rPr>
      <w:rFonts w:ascii="宋体"/>
      <w:color w:val="FF0000"/>
      <w:sz w:val="28"/>
      <w:szCs w:val="20"/>
    </w:rPr>
  </w:style>
  <w:style w:type="character" w:customStyle="1" w:styleId="139">
    <w:name w:val="bt11"/>
    <w:autoRedefine/>
    <w:qFormat/>
    <w:uiPriority w:val="0"/>
    <w:rPr>
      <w:rFonts w:hint="eastAsia" w:ascii="黑体" w:eastAsia="黑体"/>
      <w:color w:val="000000"/>
      <w:sz w:val="28"/>
      <w:szCs w:val="28"/>
    </w:rPr>
  </w:style>
  <w:style w:type="character" w:customStyle="1" w:styleId="140">
    <w:name w:val="发布"/>
    <w:autoRedefine/>
    <w:qFormat/>
    <w:uiPriority w:val="0"/>
    <w:rPr>
      <w:rFonts w:ascii="黑体" w:eastAsia="黑体"/>
      <w:spacing w:val="22"/>
      <w:w w:val="100"/>
      <w:position w:val="3"/>
      <w:sz w:val="28"/>
    </w:rPr>
  </w:style>
  <w:style w:type="character" w:customStyle="1" w:styleId="141">
    <w:name w:val="p21"/>
    <w:autoRedefine/>
    <w:qFormat/>
    <w:uiPriority w:val="0"/>
    <w:rPr>
      <w:sz w:val="18"/>
      <w:szCs w:val="18"/>
    </w:rPr>
  </w:style>
  <w:style w:type="character" w:customStyle="1" w:styleId="142">
    <w:name w:val="标题1"/>
    <w:autoRedefine/>
    <w:qFormat/>
    <w:uiPriority w:val="0"/>
    <w:rPr>
      <w:rFonts w:hint="eastAsia" w:ascii="黑体" w:eastAsia="黑体"/>
      <w:color w:val="000000"/>
      <w:sz w:val="30"/>
      <w:szCs w:val="30"/>
    </w:rPr>
  </w:style>
  <w:style w:type="character" w:customStyle="1" w:styleId="143">
    <w:name w:val="style71"/>
    <w:autoRedefine/>
    <w:qFormat/>
    <w:uiPriority w:val="0"/>
    <w:rPr>
      <w:rFonts w:hint="eastAsia" w:ascii="黑体" w:eastAsia="黑体"/>
      <w:b/>
      <w:bCs/>
      <w:sz w:val="36"/>
      <w:szCs w:val="36"/>
    </w:rPr>
  </w:style>
  <w:style w:type="character" w:customStyle="1" w:styleId="144">
    <w:name w:val="正文文本缩进 Char1"/>
    <w:autoRedefine/>
    <w:qFormat/>
    <w:locked/>
    <w:uiPriority w:val="0"/>
    <w:rPr>
      <w:rFonts w:cs="Times New Roman"/>
      <w:kern w:val="2"/>
      <w:sz w:val="24"/>
      <w:szCs w:val="24"/>
    </w:rPr>
  </w:style>
  <w:style w:type="character" w:customStyle="1" w:styleId="145">
    <w:name w:val="date1"/>
    <w:autoRedefine/>
    <w:qFormat/>
    <w:uiPriority w:val="0"/>
    <w:rPr>
      <w:rFonts w:hint="default" w:ascii="Georgia" w:hAnsi="Georgia"/>
      <w:color w:val="CCCCCC"/>
      <w:sz w:val="15"/>
      <w:szCs w:val="15"/>
    </w:rPr>
  </w:style>
  <w:style w:type="character" w:customStyle="1" w:styleId="146">
    <w:name w:val="topictitle1"/>
    <w:autoRedefine/>
    <w:qFormat/>
    <w:uiPriority w:val="0"/>
    <w:rPr>
      <w:b/>
      <w:bCs/>
      <w:color w:val="333333"/>
      <w:sz w:val="21"/>
      <w:szCs w:val="21"/>
    </w:rPr>
  </w:style>
  <w:style w:type="character" w:customStyle="1" w:styleId="147">
    <w:name w:val="表格标题 (3) + 7.5 pt"/>
    <w:autoRedefine/>
    <w:qFormat/>
    <w:uiPriority w:val="0"/>
    <w:rPr>
      <w:rFonts w:ascii="MingLiU" w:eastAsia="MingLiU" w:cs="MingLiU"/>
      <w:spacing w:val="0"/>
      <w:sz w:val="15"/>
      <w:szCs w:val="15"/>
      <w:shd w:val="clear" w:color="auto" w:fill="FFFFFF"/>
      <w:lang w:val="en-US" w:eastAsia="en-US"/>
    </w:rPr>
  </w:style>
  <w:style w:type="character" w:customStyle="1" w:styleId="148">
    <w:name w:val="填表4小 Char"/>
    <w:link w:val="149"/>
    <w:autoRedefine/>
    <w:qFormat/>
    <w:uiPriority w:val="0"/>
    <w:rPr>
      <w:rFonts w:ascii="宋体" w:eastAsia="宋体"/>
      <w:kern w:val="2"/>
      <w:sz w:val="24"/>
      <w:lang w:val="en-US" w:eastAsia="zh-CN" w:bidi="ar-SA"/>
    </w:rPr>
  </w:style>
  <w:style w:type="paragraph" w:customStyle="1" w:styleId="149">
    <w:name w:val="填表4小"/>
    <w:basedOn w:val="1"/>
    <w:next w:val="1"/>
    <w:link w:val="148"/>
    <w:autoRedefine/>
    <w:qFormat/>
    <w:uiPriority w:val="0"/>
    <w:pPr>
      <w:snapToGrid w:val="0"/>
      <w:spacing w:line="360" w:lineRule="auto"/>
    </w:pPr>
    <w:rPr>
      <w:rFonts w:ascii="宋体"/>
      <w:sz w:val="24"/>
      <w:szCs w:val="20"/>
    </w:rPr>
  </w:style>
  <w:style w:type="character" w:customStyle="1" w:styleId="150">
    <w:name w:val=" Char Char12"/>
    <w:autoRedefine/>
    <w:qFormat/>
    <w:uiPriority w:val="0"/>
    <w:rPr>
      <w:rFonts w:ascii="宋体" w:hAnsi="Courier New" w:eastAsia="宋体" w:cs="Courier New"/>
      <w:kern w:val="2"/>
      <w:sz w:val="21"/>
      <w:szCs w:val="21"/>
      <w:lang w:val="en-US" w:eastAsia="zh-CN" w:bidi="ar-SA"/>
    </w:rPr>
  </w:style>
  <w:style w:type="character" w:customStyle="1" w:styleId="151">
    <w:name w:val="fs-12px fs-13px"/>
    <w:autoRedefine/>
    <w:qFormat/>
    <w:uiPriority w:val="0"/>
  </w:style>
  <w:style w:type="character" w:customStyle="1" w:styleId="152">
    <w:name w:val="正文文本 + 14 pt"/>
    <w:autoRedefine/>
    <w:qFormat/>
    <w:uiPriority w:val="0"/>
    <w:rPr>
      <w:rFonts w:ascii="MingLiU" w:eastAsia="MingLiU" w:cs="MingLiU"/>
      <w:i/>
      <w:iCs/>
      <w:spacing w:val="30"/>
      <w:kern w:val="2"/>
      <w:sz w:val="28"/>
      <w:szCs w:val="28"/>
      <w:u w:val="none"/>
      <w:lang w:val="en-US" w:eastAsia="en-US"/>
    </w:rPr>
  </w:style>
  <w:style w:type="character" w:customStyle="1" w:styleId="153">
    <w:name w:val="td3"/>
    <w:autoRedefine/>
    <w:qFormat/>
    <w:uiPriority w:val="0"/>
  </w:style>
  <w:style w:type="character" w:customStyle="1" w:styleId="154">
    <w:name w:val="附件封面4 Char"/>
    <w:link w:val="155"/>
    <w:autoRedefine/>
    <w:qFormat/>
    <w:uiPriority w:val="0"/>
    <w:rPr>
      <w:lang w:val="en-US" w:eastAsia="zh-CN" w:bidi="ar-SA"/>
    </w:rPr>
  </w:style>
  <w:style w:type="paragraph" w:customStyle="1" w:styleId="155">
    <w:name w:val="附件封面4"/>
    <w:basedOn w:val="156"/>
    <w:next w:val="1"/>
    <w:link w:val="154"/>
    <w:autoRedefine/>
    <w:qFormat/>
    <w:uiPriority w:val="0"/>
    <w:pPr>
      <w:outlineLvl w:val="4"/>
    </w:pPr>
  </w:style>
  <w:style w:type="paragraph" w:customStyle="1" w:styleId="156">
    <w:name w:val="附件封面3"/>
    <w:basedOn w:val="1"/>
    <w:next w:val="110"/>
    <w:link w:val="157"/>
    <w:autoRedefine/>
    <w:qFormat/>
    <w:uiPriority w:val="0"/>
    <w:pPr>
      <w:snapToGrid w:val="0"/>
      <w:spacing w:line="360" w:lineRule="auto"/>
      <w:ind w:firstLine="562" w:firstLineChars="200"/>
      <w:jc w:val="left"/>
      <w:outlineLvl w:val="3"/>
    </w:pPr>
    <w:rPr>
      <w:rFonts w:ascii="宋体" w:eastAsia="黑体" w:cs="宋体"/>
      <w:b/>
      <w:bCs/>
      <w:sz w:val="28"/>
      <w:szCs w:val="20"/>
    </w:rPr>
  </w:style>
  <w:style w:type="character" w:customStyle="1" w:styleId="157">
    <w:name w:val="附件封面3 Char"/>
    <w:link w:val="156"/>
    <w:autoRedefine/>
    <w:qFormat/>
    <w:uiPriority w:val="0"/>
    <w:rPr>
      <w:rFonts w:ascii="宋体" w:eastAsia="黑体" w:cs="宋体"/>
      <w:b/>
      <w:bCs/>
      <w:kern w:val="2"/>
      <w:sz w:val="28"/>
      <w:lang w:val="en-US" w:eastAsia="zh-CN" w:bidi="ar-SA"/>
    </w:rPr>
  </w:style>
  <w:style w:type="character" w:customStyle="1" w:styleId="158">
    <w:name w:val="标题 2 Char2 Char Char"/>
    <w:autoRedefine/>
    <w:qFormat/>
    <w:uiPriority w:val="0"/>
    <w:rPr>
      <w:rFonts w:ascii="Arial" w:hAnsi="Arial" w:eastAsia="黑体"/>
      <w:b/>
      <w:bCs/>
      <w:kern w:val="2"/>
      <w:sz w:val="32"/>
      <w:szCs w:val="32"/>
      <w:lang w:val="en-US" w:eastAsia="zh-CN" w:bidi="ar-SA"/>
    </w:rPr>
  </w:style>
  <w:style w:type="character" w:customStyle="1" w:styleId="159">
    <w:name w:val="hangju1"/>
    <w:autoRedefine/>
    <w:qFormat/>
    <w:uiPriority w:val="0"/>
  </w:style>
  <w:style w:type="character" w:customStyle="1" w:styleId="160">
    <w:name w:val="填表4小中红 Char"/>
    <w:link w:val="161"/>
    <w:autoRedefine/>
    <w:qFormat/>
    <w:uiPriority w:val="0"/>
    <w:rPr>
      <w:rFonts w:ascii="宋体" w:eastAsia="宋体" w:cs="宋体"/>
      <w:color w:val="FF0000"/>
      <w:kern w:val="2"/>
      <w:sz w:val="24"/>
      <w:lang w:val="en-US" w:eastAsia="zh-CN" w:bidi="ar-SA"/>
    </w:rPr>
  </w:style>
  <w:style w:type="paragraph" w:customStyle="1" w:styleId="161">
    <w:name w:val="填表4小中红"/>
    <w:basedOn w:val="95"/>
    <w:next w:val="95"/>
    <w:link w:val="160"/>
    <w:autoRedefine/>
    <w:qFormat/>
    <w:uiPriority w:val="0"/>
    <w:pPr>
      <w:spacing w:line="240" w:lineRule="auto"/>
    </w:pPr>
    <w:rPr>
      <w:color w:val="FF0000"/>
    </w:rPr>
  </w:style>
  <w:style w:type="character" w:customStyle="1" w:styleId="162">
    <w:name w:val="仿宋居中宋体 Char"/>
    <w:link w:val="163"/>
    <w:autoRedefine/>
    <w:qFormat/>
    <w:uiPriority w:val="0"/>
    <w:rPr>
      <w:rFonts w:ascii="宋体" w:hAnsi="宋体" w:eastAsia="宋体"/>
      <w:kern w:val="2"/>
      <w:sz w:val="32"/>
      <w:szCs w:val="32"/>
      <w:lang w:val="en-US" w:eastAsia="zh-CN" w:bidi="ar-SA"/>
    </w:rPr>
  </w:style>
  <w:style w:type="paragraph" w:customStyle="1" w:styleId="163">
    <w:name w:val="仿宋居中宋体"/>
    <w:basedOn w:val="164"/>
    <w:link w:val="162"/>
    <w:autoRedefine/>
    <w:qFormat/>
    <w:uiPriority w:val="0"/>
    <w:rPr>
      <w:rFonts w:ascii="宋体" w:hAnsi="宋体" w:eastAsia="宋体"/>
    </w:rPr>
  </w:style>
  <w:style w:type="paragraph" w:customStyle="1" w:styleId="164">
    <w:name w:val="仿宋居中"/>
    <w:basedOn w:val="1"/>
    <w:next w:val="1"/>
    <w:link w:val="165"/>
    <w:autoRedefine/>
    <w:qFormat/>
    <w:uiPriority w:val="0"/>
    <w:pPr>
      <w:snapToGrid w:val="0"/>
      <w:spacing w:line="360" w:lineRule="auto"/>
      <w:jc w:val="center"/>
    </w:pPr>
    <w:rPr>
      <w:rFonts w:ascii="仿宋_GB2312" w:eastAsia="仿宋_GB2312"/>
      <w:sz w:val="32"/>
      <w:szCs w:val="32"/>
    </w:rPr>
  </w:style>
  <w:style w:type="character" w:customStyle="1" w:styleId="165">
    <w:name w:val="仿宋居中 Char"/>
    <w:link w:val="164"/>
    <w:autoRedefine/>
    <w:qFormat/>
    <w:uiPriority w:val="0"/>
    <w:rPr>
      <w:rFonts w:ascii="仿宋_GB2312" w:eastAsia="仿宋_GB2312"/>
      <w:kern w:val="2"/>
      <w:sz w:val="32"/>
      <w:szCs w:val="32"/>
      <w:lang w:val="en-US" w:eastAsia="zh-CN" w:bidi="ar-SA"/>
    </w:rPr>
  </w:style>
  <w:style w:type="character" w:customStyle="1" w:styleId="166">
    <w:name w:val="仿宋四号 Char"/>
    <w:link w:val="167"/>
    <w:autoRedefine/>
    <w:qFormat/>
    <w:uiPriority w:val="0"/>
    <w:rPr>
      <w:rFonts w:ascii="宋体" w:eastAsia="仿宋_GB2312"/>
      <w:snapToGrid w:val="0"/>
      <w:sz w:val="28"/>
      <w:szCs w:val="28"/>
      <w:lang w:val="en-US" w:eastAsia="zh-CN" w:bidi="ar-SA"/>
    </w:rPr>
  </w:style>
  <w:style w:type="paragraph" w:customStyle="1" w:styleId="167">
    <w:name w:val="仿宋四号"/>
    <w:basedOn w:val="1"/>
    <w:link w:val="166"/>
    <w:autoRedefine/>
    <w:qFormat/>
    <w:uiPriority w:val="0"/>
    <w:pPr>
      <w:adjustRightInd w:val="0"/>
      <w:snapToGrid w:val="0"/>
      <w:spacing w:line="360" w:lineRule="auto"/>
      <w:ind w:firstLine="482"/>
    </w:pPr>
    <w:rPr>
      <w:rFonts w:ascii="宋体" w:eastAsia="仿宋_GB2312"/>
      <w:snapToGrid w:val="0"/>
      <w:kern w:val="0"/>
      <w:sz w:val="28"/>
      <w:szCs w:val="28"/>
    </w:rPr>
  </w:style>
  <w:style w:type="character" w:customStyle="1" w:styleId="168">
    <w:name w:val="标题3缩2 Char"/>
    <w:link w:val="169"/>
    <w:autoRedefine/>
    <w:qFormat/>
    <w:uiPriority w:val="0"/>
    <w:rPr>
      <w:rFonts w:ascii="宋体" w:eastAsia="黑体" w:cs="宋体"/>
      <w:b/>
      <w:bCs/>
      <w:kern w:val="2"/>
      <w:sz w:val="28"/>
      <w:lang w:val="en-US" w:eastAsia="zh-CN" w:bidi="ar-SA"/>
    </w:rPr>
  </w:style>
  <w:style w:type="paragraph" w:customStyle="1" w:styleId="169">
    <w:name w:val="标题3缩2"/>
    <w:basedOn w:val="1"/>
    <w:link w:val="168"/>
    <w:autoRedefine/>
    <w:qFormat/>
    <w:uiPriority w:val="0"/>
    <w:pPr>
      <w:snapToGrid w:val="0"/>
      <w:spacing w:line="360" w:lineRule="auto"/>
      <w:ind w:firstLine="562" w:firstLineChars="200"/>
      <w:outlineLvl w:val="2"/>
    </w:pPr>
    <w:rPr>
      <w:rFonts w:ascii="宋体" w:eastAsia="黑体" w:cs="宋体"/>
      <w:b/>
      <w:bCs/>
      <w:sz w:val="28"/>
      <w:szCs w:val="20"/>
    </w:rPr>
  </w:style>
  <w:style w:type="character" w:customStyle="1" w:styleId="170">
    <w:name w:val="首行缩进加粗 Char"/>
    <w:link w:val="171"/>
    <w:autoRedefine/>
    <w:qFormat/>
    <w:uiPriority w:val="0"/>
    <w:rPr>
      <w:rFonts w:ascii="宋体" w:eastAsia="黑体"/>
      <w:b/>
      <w:bCs/>
      <w:kern w:val="2"/>
      <w:sz w:val="28"/>
      <w:szCs w:val="24"/>
      <w:lang w:val="en-US" w:eastAsia="zh-CN" w:bidi="ar-SA"/>
    </w:rPr>
  </w:style>
  <w:style w:type="paragraph" w:customStyle="1" w:styleId="171">
    <w:name w:val="首行缩进加粗"/>
    <w:basedOn w:val="110"/>
    <w:link w:val="170"/>
    <w:autoRedefine/>
    <w:qFormat/>
    <w:uiPriority w:val="0"/>
    <w:pPr>
      <w:autoSpaceDE/>
      <w:autoSpaceDN/>
      <w:snapToGrid w:val="0"/>
      <w:spacing w:line="360" w:lineRule="auto"/>
      <w:ind w:firstLine="482" w:firstLineChars="0"/>
    </w:pPr>
    <w:rPr>
      <w:rFonts w:ascii="宋体" w:eastAsia="黑体"/>
      <w:b/>
      <w:bCs/>
      <w:kern w:val="2"/>
    </w:rPr>
  </w:style>
  <w:style w:type="character" w:customStyle="1" w:styleId="172">
    <w:name w:val="标题 1 Char"/>
    <w:autoRedefine/>
    <w:qFormat/>
    <w:uiPriority w:val="0"/>
    <w:rPr>
      <w:rFonts w:eastAsia="黑体"/>
      <w:bCs/>
      <w:kern w:val="44"/>
      <w:sz w:val="28"/>
      <w:szCs w:val="44"/>
      <w:lang w:val="en-US" w:eastAsia="zh-CN" w:bidi="ar-SA"/>
    </w:rPr>
  </w:style>
  <w:style w:type="character" w:customStyle="1" w:styleId="173">
    <w:name w:val="首行缩进红 Char Char"/>
    <w:autoRedefine/>
    <w:qFormat/>
    <w:uiPriority w:val="0"/>
    <w:rPr>
      <w:rFonts w:ascii="宋体" w:eastAsia="宋体" w:cs="宋体"/>
      <w:color w:val="FF0000"/>
      <w:kern w:val="2"/>
      <w:sz w:val="28"/>
      <w:szCs w:val="24"/>
      <w:lang w:val="en-US" w:eastAsia="zh-CN" w:bidi="ar-SA"/>
    </w:rPr>
  </w:style>
  <w:style w:type="character" w:customStyle="1" w:styleId="174">
    <w:name w:val="style21"/>
    <w:autoRedefine/>
    <w:qFormat/>
    <w:uiPriority w:val="0"/>
    <w:rPr>
      <w:sz w:val="28"/>
      <w:szCs w:val="28"/>
    </w:rPr>
  </w:style>
  <w:style w:type="character" w:customStyle="1" w:styleId="175">
    <w:name w:val="postbody1"/>
    <w:autoRedefine/>
    <w:qFormat/>
    <w:uiPriority w:val="0"/>
    <w:rPr>
      <w:sz w:val="21"/>
    </w:rPr>
  </w:style>
  <w:style w:type="character" w:customStyle="1" w:styleId="176">
    <w:name w:val="标题4缩2 Char"/>
    <w:link w:val="177"/>
    <w:autoRedefine/>
    <w:qFormat/>
    <w:uiPriority w:val="0"/>
    <w:rPr>
      <w:rFonts w:ascii="宋体" w:eastAsia="黑体" w:cs="宋体"/>
      <w:b/>
      <w:bCs/>
      <w:kern w:val="2"/>
      <w:sz w:val="28"/>
      <w:lang w:val="en-US" w:eastAsia="zh-CN" w:bidi="ar-SA"/>
    </w:rPr>
  </w:style>
  <w:style w:type="paragraph" w:customStyle="1" w:styleId="177">
    <w:name w:val="标题4缩2"/>
    <w:basedOn w:val="1"/>
    <w:next w:val="1"/>
    <w:link w:val="176"/>
    <w:autoRedefine/>
    <w:qFormat/>
    <w:uiPriority w:val="0"/>
    <w:pPr>
      <w:snapToGrid w:val="0"/>
      <w:spacing w:line="360" w:lineRule="auto"/>
      <w:ind w:firstLine="562" w:firstLineChars="200"/>
      <w:outlineLvl w:val="3"/>
    </w:pPr>
    <w:rPr>
      <w:rFonts w:ascii="宋体" w:eastAsia="黑体" w:cs="宋体"/>
      <w:b/>
      <w:bCs/>
      <w:sz w:val="28"/>
      <w:szCs w:val="20"/>
    </w:rPr>
  </w:style>
  <w:style w:type="character" w:customStyle="1" w:styleId="178">
    <w:name w:val="title141"/>
    <w:autoRedefine/>
    <w:qFormat/>
    <w:uiPriority w:val="0"/>
    <w:rPr>
      <w:sz w:val="21"/>
      <w:szCs w:val="21"/>
    </w:rPr>
  </w:style>
  <w:style w:type="character" w:customStyle="1" w:styleId="179">
    <w:name w:val="正文文本 + 9 pt"/>
    <w:autoRedefine/>
    <w:qFormat/>
    <w:uiPriority w:val="0"/>
    <w:rPr>
      <w:rFonts w:ascii="MingLiU" w:eastAsia="MingLiU" w:cs="MingLiU"/>
      <w:spacing w:val="10"/>
      <w:kern w:val="2"/>
      <w:sz w:val="18"/>
      <w:szCs w:val="18"/>
      <w:u w:val="none"/>
    </w:rPr>
  </w:style>
  <w:style w:type="character" w:customStyle="1" w:styleId="180">
    <w:name w:val="texhtml"/>
    <w:autoRedefine/>
    <w:qFormat/>
    <w:uiPriority w:val="0"/>
  </w:style>
  <w:style w:type="character" w:customStyle="1" w:styleId="181">
    <w:name w:val="black1"/>
    <w:autoRedefine/>
    <w:qFormat/>
    <w:uiPriority w:val="0"/>
    <w:rPr>
      <w:rFonts w:hint="default" w:ascii="Arial" w:hAnsi="Arial" w:cs="Arial"/>
      <w:color w:val="000000"/>
      <w:sz w:val="18"/>
      <w:szCs w:val="18"/>
      <w:u w:val="none"/>
    </w:rPr>
  </w:style>
  <w:style w:type="character" w:customStyle="1" w:styleId="182">
    <w:name w:val="表格－正文 Char"/>
    <w:link w:val="183"/>
    <w:autoRedefine/>
    <w:qFormat/>
    <w:uiPriority w:val="0"/>
    <w:rPr>
      <w:rFonts w:eastAsia="宋体"/>
      <w:kern w:val="2"/>
      <w:sz w:val="21"/>
      <w:lang w:val="en-US" w:eastAsia="zh-CN" w:bidi="ar-SA"/>
    </w:rPr>
  </w:style>
  <w:style w:type="paragraph" w:customStyle="1" w:styleId="183">
    <w:name w:val="表格－正文"/>
    <w:basedOn w:val="1"/>
    <w:link w:val="182"/>
    <w:autoRedefine/>
    <w:qFormat/>
    <w:uiPriority w:val="0"/>
    <w:pPr>
      <w:spacing w:line="300" w:lineRule="exact"/>
      <w:jc w:val="center"/>
    </w:pPr>
    <w:rPr>
      <w:szCs w:val="20"/>
    </w:rPr>
  </w:style>
  <w:style w:type="character" w:customStyle="1" w:styleId="184">
    <w:name w:val="正文文本 + 7.5 pt4"/>
    <w:autoRedefine/>
    <w:qFormat/>
    <w:uiPriority w:val="0"/>
    <w:rPr>
      <w:rFonts w:ascii="MingLiU" w:eastAsia="MingLiU" w:cs="MingLiU"/>
      <w:spacing w:val="0"/>
      <w:kern w:val="2"/>
      <w:sz w:val="15"/>
      <w:szCs w:val="15"/>
      <w:u w:val="none"/>
      <w:lang w:val="en-US" w:eastAsia="en-US"/>
    </w:rPr>
  </w:style>
  <w:style w:type="character" w:customStyle="1" w:styleId="185">
    <w:name w:val="c lh15"/>
    <w:autoRedefine/>
    <w:qFormat/>
    <w:uiPriority w:val="0"/>
  </w:style>
  <w:style w:type="character" w:customStyle="1" w:styleId="186">
    <w:name w:val="正文居中 Char"/>
    <w:link w:val="187"/>
    <w:autoRedefine/>
    <w:qFormat/>
    <w:uiPriority w:val="0"/>
    <w:rPr>
      <w:rFonts w:ascii="宋体" w:eastAsia="宋体"/>
      <w:kern w:val="2"/>
      <w:sz w:val="28"/>
      <w:lang w:val="en-US" w:eastAsia="zh-CN" w:bidi="ar-SA"/>
    </w:rPr>
  </w:style>
  <w:style w:type="paragraph" w:customStyle="1" w:styleId="187">
    <w:name w:val="正文居中"/>
    <w:basedOn w:val="1"/>
    <w:link w:val="186"/>
    <w:autoRedefine/>
    <w:qFormat/>
    <w:uiPriority w:val="0"/>
    <w:pPr>
      <w:snapToGrid w:val="0"/>
      <w:spacing w:line="360" w:lineRule="auto"/>
      <w:jc w:val="center"/>
    </w:pPr>
    <w:rPr>
      <w:rFonts w:ascii="宋体"/>
      <w:sz w:val="28"/>
      <w:szCs w:val="20"/>
    </w:rPr>
  </w:style>
  <w:style w:type="character" w:customStyle="1" w:styleId="188">
    <w:name w:val="标题2 Char Char Char"/>
    <w:autoRedefine/>
    <w:qFormat/>
    <w:uiPriority w:val="0"/>
    <w:rPr>
      <w:rFonts w:ascii="楷体_GB2312" w:hAnsi="Arial" w:eastAsia="楷体_GB2312"/>
      <w:b/>
      <w:bCs/>
      <w:kern w:val="2"/>
      <w:sz w:val="32"/>
      <w:szCs w:val="32"/>
      <w:lang w:val="en-US" w:eastAsia="zh-CN" w:bidi="ar-SA"/>
    </w:rPr>
  </w:style>
  <w:style w:type="character" w:customStyle="1" w:styleId="189">
    <w:name w:val="表格样式"/>
    <w:autoRedefine/>
    <w:qFormat/>
    <w:uiPriority w:val="0"/>
    <w:rPr>
      <w:rFonts w:ascii="宋体" w:hAnsi="宋体" w:eastAsia="宋体"/>
      <w:sz w:val="21"/>
    </w:rPr>
  </w:style>
  <w:style w:type="character" w:customStyle="1" w:styleId="190">
    <w:name w:val="表头及图示 Char"/>
    <w:link w:val="191"/>
    <w:autoRedefine/>
    <w:qFormat/>
    <w:locked/>
    <w:uiPriority w:val="0"/>
    <w:rPr>
      <w:rFonts w:ascii="宋体" w:hAnsi="宋体" w:eastAsia="宋体" w:cs="宋体"/>
      <w:spacing w:val="6"/>
      <w:sz w:val="28"/>
      <w:lang w:val="en-US" w:eastAsia="zh-CN" w:bidi="ar-SA"/>
    </w:rPr>
  </w:style>
  <w:style w:type="paragraph" w:customStyle="1" w:styleId="191">
    <w:name w:val="表头及图示"/>
    <w:basedOn w:val="1"/>
    <w:link w:val="190"/>
    <w:autoRedefine/>
    <w:qFormat/>
    <w:uiPriority w:val="0"/>
    <w:pPr>
      <w:snapToGrid w:val="0"/>
      <w:spacing w:line="360" w:lineRule="auto"/>
      <w:jc w:val="center"/>
    </w:pPr>
    <w:rPr>
      <w:rFonts w:ascii="宋体" w:hAnsi="宋体" w:cs="宋体"/>
      <w:spacing w:val="6"/>
      <w:kern w:val="0"/>
      <w:sz w:val="28"/>
      <w:szCs w:val="20"/>
    </w:rPr>
  </w:style>
  <w:style w:type="character" w:customStyle="1" w:styleId="192">
    <w:name w:val="标题 3 Char"/>
    <w:autoRedefine/>
    <w:qFormat/>
    <w:uiPriority w:val="0"/>
    <w:rPr>
      <w:rFonts w:eastAsia="宋体"/>
      <w:b/>
      <w:bCs/>
      <w:kern w:val="2"/>
      <w:sz w:val="32"/>
      <w:szCs w:val="32"/>
      <w:lang w:val="en-US" w:eastAsia="zh-CN" w:bidi="ar-SA"/>
    </w:rPr>
  </w:style>
  <w:style w:type="character" w:customStyle="1" w:styleId="193">
    <w:name w:val="nr2"/>
    <w:autoRedefine/>
    <w:qFormat/>
    <w:uiPriority w:val="0"/>
    <w:rPr>
      <w:rFonts w:cs="Times New Roman"/>
      <w:color w:val="000000"/>
      <w:sz w:val="18"/>
      <w:szCs w:val="18"/>
    </w:rPr>
  </w:style>
  <w:style w:type="character" w:customStyle="1" w:styleId="194">
    <w:name w:val="font9_height181"/>
    <w:autoRedefine/>
    <w:qFormat/>
    <w:uiPriority w:val="0"/>
    <w:rPr>
      <w:rFonts w:hint="default" w:ascii="Tahoma" w:hAnsi="Tahoma" w:cs="Tahoma"/>
      <w:color w:val="000000"/>
      <w:sz w:val="18"/>
      <w:szCs w:val="18"/>
    </w:rPr>
  </w:style>
  <w:style w:type="character" w:customStyle="1" w:styleId="195">
    <w:name w:val="zw1"/>
    <w:autoRedefine/>
    <w:qFormat/>
    <w:uiPriority w:val="0"/>
    <w:rPr>
      <w:rFonts w:hint="eastAsia" w:ascii="宋体" w:hAnsi="宋体" w:eastAsia="宋体"/>
      <w:sz w:val="22"/>
      <w:szCs w:val="22"/>
    </w:rPr>
  </w:style>
  <w:style w:type="character" w:customStyle="1" w:styleId="196">
    <w:name w:val="h21"/>
    <w:autoRedefine/>
    <w:qFormat/>
    <w:uiPriority w:val="0"/>
    <w:rPr>
      <w:rFonts w:hint="default" w:ascii="Tahoma" w:hAnsi="Tahoma" w:cs="Tahoma"/>
      <w:b/>
      <w:bCs/>
      <w:color w:val="333399"/>
      <w:sz w:val="20"/>
      <w:szCs w:val="20"/>
    </w:rPr>
  </w:style>
  <w:style w:type="character" w:customStyle="1" w:styleId="197">
    <w:name w:val="cpxx_12-181"/>
    <w:autoRedefine/>
    <w:qFormat/>
    <w:uiPriority w:val="0"/>
    <w:rPr>
      <w:sz w:val="18"/>
      <w:szCs w:val="18"/>
    </w:rPr>
  </w:style>
  <w:style w:type="character" w:customStyle="1" w:styleId="198">
    <w:name w:val="填表小5中 Char"/>
    <w:link w:val="199"/>
    <w:autoRedefine/>
    <w:qFormat/>
    <w:uiPriority w:val="0"/>
    <w:rPr>
      <w:rFonts w:ascii="宋体" w:eastAsia="宋体"/>
      <w:kern w:val="2"/>
      <w:sz w:val="18"/>
      <w:szCs w:val="18"/>
      <w:lang w:val="en-US" w:eastAsia="zh-CN" w:bidi="ar-SA"/>
    </w:rPr>
  </w:style>
  <w:style w:type="paragraph" w:customStyle="1" w:styleId="199">
    <w:name w:val="填表小5中"/>
    <w:basedOn w:val="131"/>
    <w:link w:val="198"/>
    <w:autoRedefine/>
    <w:qFormat/>
    <w:uiPriority w:val="0"/>
    <w:pPr>
      <w:snapToGrid w:val="0"/>
    </w:pPr>
    <w:rPr>
      <w:sz w:val="18"/>
      <w:szCs w:val="18"/>
    </w:rPr>
  </w:style>
  <w:style w:type="character" w:customStyle="1" w:styleId="200">
    <w:name w:val="unnamed11"/>
    <w:autoRedefine/>
    <w:qFormat/>
    <w:uiPriority w:val="0"/>
  </w:style>
  <w:style w:type="character" w:customStyle="1" w:styleId="201">
    <w:name w:val="black3"/>
    <w:autoRedefine/>
    <w:qFormat/>
    <w:uiPriority w:val="0"/>
    <w:rPr>
      <w:rFonts w:hint="eastAsia" w:ascii="宋体" w:hAnsi="宋体" w:eastAsia="宋体"/>
      <w:color w:val="000000"/>
      <w:sz w:val="18"/>
      <w:szCs w:val="18"/>
      <w:u w:val="none"/>
    </w:rPr>
  </w:style>
  <w:style w:type="character" w:customStyle="1" w:styleId="202">
    <w:name w:val="表格标题_"/>
    <w:link w:val="203"/>
    <w:autoRedefine/>
    <w:qFormat/>
    <w:locked/>
    <w:uiPriority w:val="0"/>
    <w:rPr>
      <w:rFonts w:ascii="MingLiU" w:eastAsia="MingLiU" w:cs="MingLiU"/>
      <w:spacing w:val="10"/>
      <w:sz w:val="22"/>
      <w:szCs w:val="22"/>
      <w:shd w:val="clear" w:color="auto" w:fill="FFFFFF"/>
    </w:rPr>
  </w:style>
  <w:style w:type="paragraph" w:customStyle="1" w:styleId="203">
    <w:name w:val="表格标题1"/>
    <w:basedOn w:val="1"/>
    <w:link w:val="202"/>
    <w:autoRedefine/>
    <w:qFormat/>
    <w:uiPriority w:val="0"/>
    <w:pPr>
      <w:shd w:val="clear" w:color="auto" w:fill="FFFFFF"/>
      <w:spacing w:line="240" w:lineRule="atLeast"/>
      <w:jc w:val="left"/>
    </w:pPr>
    <w:rPr>
      <w:rFonts w:ascii="MingLiU" w:eastAsia="MingLiU"/>
      <w:spacing w:val="10"/>
      <w:kern w:val="0"/>
      <w:sz w:val="22"/>
      <w:szCs w:val="22"/>
    </w:rPr>
  </w:style>
  <w:style w:type="character" w:customStyle="1" w:styleId="204">
    <w:name w:val="bbc1"/>
    <w:autoRedefine/>
    <w:qFormat/>
    <w:uiPriority w:val="0"/>
    <w:rPr>
      <w:b/>
      <w:color w:val="000000"/>
      <w:sz w:val="27"/>
      <w:u w:val="none"/>
    </w:rPr>
  </w:style>
  <w:style w:type="character" w:customStyle="1" w:styleId="205">
    <w:name w:val="缩进2字符 Char"/>
    <w:link w:val="206"/>
    <w:autoRedefine/>
    <w:qFormat/>
    <w:uiPriority w:val="0"/>
    <w:rPr>
      <w:rFonts w:ascii="宋体" w:hAnsi="宋体" w:eastAsia="宋体" w:cs="宋体"/>
      <w:sz w:val="30"/>
      <w:lang w:val="en-US" w:eastAsia="zh-CN" w:bidi="ar-SA"/>
    </w:rPr>
  </w:style>
  <w:style w:type="paragraph" w:customStyle="1" w:styleId="206">
    <w:name w:val="缩进2字符"/>
    <w:basedOn w:val="1"/>
    <w:link w:val="205"/>
    <w:autoRedefine/>
    <w:qFormat/>
    <w:uiPriority w:val="0"/>
    <w:pPr>
      <w:snapToGrid w:val="0"/>
      <w:spacing w:line="360" w:lineRule="auto"/>
      <w:ind w:firstLine="640" w:firstLineChars="200"/>
      <w:jc w:val="left"/>
    </w:pPr>
    <w:rPr>
      <w:rFonts w:ascii="宋体" w:hAnsi="宋体" w:cs="宋体"/>
      <w:kern w:val="0"/>
      <w:sz w:val="30"/>
      <w:szCs w:val="20"/>
    </w:rPr>
  </w:style>
  <w:style w:type="character" w:customStyle="1" w:styleId="207">
    <w:name w:val="填表4小中单倍行距 Char"/>
    <w:link w:val="208"/>
    <w:autoRedefine/>
    <w:qFormat/>
    <w:uiPriority w:val="0"/>
    <w:rPr>
      <w:rFonts w:ascii="宋体" w:eastAsia="宋体" w:cs="宋体"/>
      <w:kern w:val="2"/>
      <w:sz w:val="24"/>
      <w:szCs w:val="28"/>
      <w:lang w:val="en-US" w:eastAsia="zh-CN" w:bidi="ar-SA"/>
    </w:rPr>
  </w:style>
  <w:style w:type="paragraph" w:customStyle="1" w:styleId="208">
    <w:name w:val="填表4小中单倍行距"/>
    <w:basedOn w:val="1"/>
    <w:link w:val="207"/>
    <w:autoRedefine/>
    <w:qFormat/>
    <w:uiPriority w:val="0"/>
    <w:pPr>
      <w:snapToGrid w:val="0"/>
      <w:jc w:val="center"/>
    </w:pPr>
    <w:rPr>
      <w:rFonts w:ascii="宋体" w:cs="宋体"/>
      <w:sz w:val="24"/>
      <w:szCs w:val="28"/>
    </w:rPr>
  </w:style>
  <w:style w:type="character" w:customStyle="1" w:styleId="209">
    <w:name w:val="fn org"/>
    <w:autoRedefine/>
    <w:qFormat/>
    <w:uiPriority w:val="0"/>
  </w:style>
  <w:style w:type="character" w:customStyle="1" w:styleId="210">
    <w:name w:val="网格型-中对齐 Char"/>
    <w:autoRedefine/>
    <w:qFormat/>
    <w:uiPriority w:val="0"/>
    <w:rPr>
      <w:rFonts w:eastAsia="宋体"/>
      <w:kern w:val="2"/>
      <w:sz w:val="21"/>
      <w:szCs w:val="21"/>
      <w:lang w:val="en-US" w:eastAsia="zh-CN" w:bidi="ar-SA"/>
    </w:rPr>
  </w:style>
  <w:style w:type="character" w:customStyle="1" w:styleId="211">
    <w:name w:val="正文加粗 Char"/>
    <w:link w:val="212"/>
    <w:autoRedefine/>
    <w:qFormat/>
    <w:uiPriority w:val="0"/>
    <w:rPr>
      <w:rFonts w:ascii="宋体" w:eastAsia="黑体"/>
      <w:b/>
      <w:kern w:val="2"/>
      <w:sz w:val="28"/>
      <w:lang w:val="en-US" w:eastAsia="zh-CN" w:bidi="ar-SA"/>
    </w:rPr>
  </w:style>
  <w:style w:type="paragraph" w:customStyle="1" w:styleId="212">
    <w:name w:val="正文加粗"/>
    <w:basedOn w:val="1"/>
    <w:link w:val="211"/>
    <w:autoRedefine/>
    <w:qFormat/>
    <w:uiPriority w:val="0"/>
    <w:pPr>
      <w:snapToGrid w:val="0"/>
      <w:spacing w:line="360" w:lineRule="auto"/>
    </w:pPr>
    <w:rPr>
      <w:rFonts w:ascii="宋体" w:eastAsia="黑体"/>
      <w:b/>
      <w:sz w:val="28"/>
      <w:szCs w:val="20"/>
    </w:rPr>
  </w:style>
  <w:style w:type="character" w:customStyle="1" w:styleId="213">
    <w:name w:val="ttitle1"/>
    <w:autoRedefine/>
    <w:qFormat/>
    <w:uiPriority w:val="0"/>
    <w:rPr>
      <w:spacing w:val="120"/>
      <w:sz w:val="18"/>
    </w:rPr>
  </w:style>
  <w:style w:type="character" w:customStyle="1" w:styleId="214">
    <w:name w:val="bt_content1"/>
    <w:autoRedefine/>
    <w:qFormat/>
    <w:uiPriority w:val="0"/>
    <w:rPr>
      <w:sz w:val="21"/>
      <w:szCs w:val="21"/>
      <w:u w:val="none"/>
    </w:rPr>
  </w:style>
  <w:style w:type="character" w:customStyle="1" w:styleId="215">
    <w:name w:val="标题 3 Char1"/>
    <w:autoRedefine/>
    <w:qFormat/>
    <w:uiPriority w:val="0"/>
    <w:rPr>
      <w:rFonts w:eastAsia="宋体"/>
      <w:b/>
      <w:bCs/>
      <w:kern w:val="2"/>
      <w:sz w:val="32"/>
      <w:szCs w:val="32"/>
      <w:lang w:val="en-US" w:eastAsia="zh-CN" w:bidi="ar-SA"/>
    </w:rPr>
  </w:style>
  <w:style w:type="character" w:customStyle="1" w:styleId="216">
    <w:name w:val="3zw"/>
    <w:autoRedefine/>
    <w:qFormat/>
    <w:uiPriority w:val="0"/>
  </w:style>
  <w:style w:type="character" w:customStyle="1" w:styleId="217">
    <w:name w:val="biaoti1"/>
    <w:autoRedefine/>
    <w:qFormat/>
    <w:uiPriority w:val="0"/>
    <w:rPr>
      <w:color w:val="000000"/>
      <w:sz w:val="23"/>
      <w:szCs w:val="23"/>
    </w:rPr>
  </w:style>
  <w:style w:type="character" w:customStyle="1" w:styleId="218">
    <w:name w:val="tpc_content1"/>
    <w:autoRedefine/>
    <w:qFormat/>
    <w:uiPriority w:val="0"/>
    <w:rPr>
      <w:sz w:val="20"/>
      <w:szCs w:val="20"/>
    </w:rPr>
  </w:style>
  <w:style w:type="character" w:customStyle="1" w:styleId="219">
    <w:name w:val="表格 Char"/>
    <w:autoRedefine/>
    <w:qFormat/>
    <w:uiPriority w:val="0"/>
    <w:rPr>
      <w:rFonts w:eastAsia="宋体"/>
      <w:kern w:val="2"/>
      <w:sz w:val="21"/>
      <w:szCs w:val="21"/>
      <w:lang w:val="en-US" w:eastAsia="zh-CN" w:bidi="ar-SA"/>
    </w:rPr>
  </w:style>
  <w:style w:type="character" w:customStyle="1" w:styleId="220">
    <w:name w:val="正文6"/>
    <w:autoRedefine/>
    <w:qFormat/>
    <w:uiPriority w:val="0"/>
    <w:rPr>
      <w:rFonts w:ascii="Times New Roman" w:hAnsi="Times New Roman" w:eastAsia="宋体"/>
      <w:sz w:val="28"/>
      <w:szCs w:val="28"/>
    </w:rPr>
  </w:style>
  <w:style w:type="character" w:customStyle="1" w:styleId="221">
    <w:name w:val="Char Char2"/>
    <w:autoRedefine/>
    <w:qFormat/>
    <w:locked/>
    <w:uiPriority w:val="0"/>
    <w:rPr>
      <w:rFonts w:eastAsia="宋体"/>
      <w:lang w:val="en-US" w:eastAsia="zh-CN" w:bidi="ar-SA"/>
    </w:rPr>
  </w:style>
  <w:style w:type="character" w:customStyle="1" w:styleId="222">
    <w:name w:val="f12h201"/>
    <w:autoRedefine/>
    <w:qFormat/>
    <w:uiPriority w:val="0"/>
    <w:rPr>
      <w:sz w:val="18"/>
      <w:szCs w:val="18"/>
    </w:rPr>
  </w:style>
  <w:style w:type="character" w:customStyle="1" w:styleId="223">
    <w:name w:val="p3"/>
    <w:autoRedefine/>
    <w:qFormat/>
    <w:uiPriority w:val="0"/>
  </w:style>
  <w:style w:type="character" w:customStyle="1" w:styleId="224">
    <w:name w:val="表格标题 + Sylfaen"/>
    <w:autoRedefine/>
    <w:qFormat/>
    <w:uiPriority w:val="0"/>
    <w:rPr>
      <w:rFonts w:ascii="Sylfaen" w:hAnsi="Sylfaen" w:eastAsia="MingLiU" w:cs="Sylfaen"/>
      <w:b/>
      <w:bCs/>
      <w:spacing w:val="0"/>
      <w:sz w:val="23"/>
      <w:szCs w:val="23"/>
      <w:shd w:val="clear" w:color="auto" w:fill="FFFFFF"/>
      <w:lang w:val="en-US" w:eastAsia="en-US"/>
    </w:rPr>
  </w:style>
  <w:style w:type="character" w:customStyle="1" w:styleId="225">
    <w:name w:val="1 Char1"/>
    <w:autoRedefine/>
    <w:qFormat/>
    <w:uiPriority w:val="0"/>
    <w:rPr>
      <w:rFonts w:ascii="Arial" w:hAnsi="Arial" w:eastAsia="黑体"/>
      <w:b/>
      <w:bCs/>
      <w:kern w:val="2"/>
      <w:sz w:val="32"/>
      <w:szCs w:val="32"/>
      <w:lang w:val="en-US" w:eastAsia="zh-CN" w:bidi="ar-SA"/>
    </w:rPr>
  </w:style>
  <w:style w:type="paragraph" w:customStyle="1" w:styleId="226">
    <w:name w:val="p0"/>
    <w:basedOn w:val="1"/>
    <w:autoRedefine/>
    <w:qFormat/>
    <w:uiPriority w:val="0"/>
    <w:pPr>
      <w:widowControl/>
    </w:pPr>
    <w:rPr>
      <w:kern w:val="0"/>
      <w:szCs w:val="21"/>
    </w:rPr>
  </w:style>
  <w:style w:type="paragraph" w:customStyle="1" w:styleId="227">
    <w:name w:val="标题5缩2"/>
    <w:basedOn w:val="1"/>
    <w:next w:val="1"/>
    <w:autoRedefine/>
    <w:qFormat/>
    <w:uiPriority w:val="0"/>
    <w:pPr>
      <w:snapToGrid w:val="0"/>
      <w:spacing w:line="360" w:lineRule="auto"/>
      <w:ind w:firstLine="562" w:firstLineChars="200"/>
      <w:outlineLvl w:val="4"/>
    </w:pPr>
    <w:rPr>
      <w:rFonts w:ascii="宋体" w:eastAsia="黑体" w:cs="宋体"/>
      <w:b/>
      <w:bCs/>
      <w:sz w:val="28"/>
      <w:szCs w:val="20"/>
    </w:rPr>
  </w:style>
  <w:style w:type="paragraph" w:customStyle="1" w:styleId="228">
    <w:name w:val="附件标题"/>
    <w:basedOn w:val="1"/>
    <w:next w:val="1"/>
    <w:autoRedefine/>
    <w:qFormat/>
    <w:uiPriority w:val="0"/>
    <w:pPr>
      <w:snapToGrid w:val="0"/>
      <w:spacing w:line="360" w:lineRule="auto"/>
      <w:jc w:val="right"/>
      <w:outlineLvl w:val="0"/>
    </w:pPr>
    <w:rPr>
      <w:rFonts w:ascii="宋体"/>
      <w:b/>
      <w:sz w:val="32"/>
    </w:rPr>
  </w:style>
  <w:style w:type="paragraph" w:customStyle="1" w:styleId="229">
    <w:name w:val=" Char Char Char Char Char Char"/>
    <w:basedOn w:val="1"/>
    <w:next w:val="2"/>
    <w:autoRedefine/>
    <w:qFormat/>
    <w:uiPriority w:val="0"/>
    <w:rPr>
      <w:sz w:val="28"/>
      <w:szCs w:val="28"/>
    </w:rPr>
  </w:style>
  <w:style w:type="paragraph" w:customStyle="1" w:styleId="230">
    <w:name w:val="表题"/>
    <w:basedOn w:val="1"/>
    <w:autoRedefine/>
    <w:qFormat/>
    <w:uiPriority w:val="0"/>
    <w:pPr>
      <w:snapToGrid w:val="0"/>
      <w:spacing w:before="50" w:beforeLines="50" w:line="360" w:lineRule="auto"/>
      <w:jc w:val="center"/>
    </w:pPr>
    <w:rPr>
      <w:b/>
      <w:color w:val="000000"/>
      <w:sz w:val="24"/>
    </w:rPr>
  </w:style>
  <w:style w:type="paragraph" w:customStyle="1" w:styleId="231">
    <w:name w:val="xl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000000"/>
      <w:kern w:val="0"/>
      <w:sz w:val="48"/>
      <w:szCs w:val="48"/>
    </w:rPr>
  </w:style>
  <w:style w:type="paragraph" w:customStyle="1" w:styleId="232">
    <w:name w:val="封面正文"/>
    <w:autoRedefine/>
    <w:qFormat/>
    <w:uiPriority w:val="0"/>
    <w:pPr>
      <w:jc w:val="both"/>
    </w:pPr>
    <w:rPr>
      <w:rFonts w:ascii="Times New Roman" w:hAnsi="Times New Roman" w:eastAsia="宋体" w:cs="Times New Roman"/>
      <w:lang w:val="en-US" w:eastAsia="zh-CN" w:bidi="ar-SA"/>
    </w:rPr>
  </w:style>
  <w:style w:type="paragraph" w:customStyle="1" w:styleId="233">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34">
    <w:name w:val="表格正文"/>
    <w:basedOn w:val="1"/>
    <w:autoRedefine/>
    <w:qFormat/>
    <w:uiPriority w:val="0"/>
    <w:pPr>
      <w:adjustRightInd w:val="0"/>
      <w:snapToGrid w:val="0"/>
      <w:spacing w:before="60" w:after="60"/>
      <w:jc w:val="center"/>
      <w:textAlignment w:val="baseline"/>
    </w:pPr>
    <w:rPr>
      <w:kern w:val="0"/>
      <w:sz w:val="24"/>
      <w:szCs w:val="20"/>
    </w:rPr>
  </w:style>
  <w:style w:type="paragraph" w:customStyle="1" w:styleId="235">
    <w:name w:val="xl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236">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000000"/>
      <w:kern w:val="0"/>
      <w:sz w:val="48"/>
      <w:szCs w:val="48"/>
    </w:rPr>
  </w:style>
  <w:style w:type="paragraph" w:customStyle="1" w:styleId="237">
    <w:name w:val="xl41"/>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olor w:val="000000"/>
      <w:kern w:val="0"/>
      <w:sz w:val="48"/>
      <w:szCs w:val="48"/>
    </w:rPr>
  </w:style>
  <w:style w:type="paragraph" w:customStyle="1" w:styleId="238">
    <w:name w:val="填表4小中13磅"/>
    <w:basedOn w:val="1"/>
    <w:autoRedefine/>
    <w:qFormat/>
    <w:uiPriority w:val="0"/>
    <w:pPr>
      <w:spacing w:line="260" w:lineRule="exact"/>
      <w:jc w:val="center"/>
    </w:pPr>
    <w:rPr>
      <w:rFonts w:ascii="宋体"/>
      <w:sz w:val="24"/>
      <w:szCs w:val="20"/>
    </w:rPr>
  </w:style>
  <w:style w:type="paragraph" w:customStyle="1" w:styleId="239">
    <w:name w:val="xl43"/>
    <w:basedOn w:val="1"/>
    <w:autoRedefine/>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pPr>
    <w:rPr>
      <w:color w:val="000000"/>
      <w:kern w:val="0"/>
      <w:sz w:val="48"/>
      <w:szCs w:val="48"/>
    </w:rPr>
  </w:style>
  <w:style w:type="paragraph" w:customStyle="1" w:styleId="240">
    <w:name w:val="xl38"/>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color w:val="000000"/>
      <w:kern w:val="0"/>
      <w:sz w:val="48"/>
      <w:szCs w:val="48"/>
    </w:rPr>
  </w:style>
  <w:style w:type="paragraph" w:customStyle="1" w:styleId="241">
    <w:name w:val="char"/>
    <w:basedOn w:val="1"/>
    <w:autoRedefine/>
    <w:qFormat/>
    <w:uiPriority w:val="0"/>
    <w:pPr>
      <w:widowControl/>
      <w:spacing w:before="156" w:beforeLines="50" w:line="360" w:lineRule="exact"/>
      <w:ind w:firstLine="482" w:firstLineChars="200"/>
    </w:pPr>
    <w:rPr>
      <w:b/>
      <w:color w:val="000000"/>
      <w:kern w:val="0"/>
      <w:sz w:val="24"/>
    </w:rPr>
  </w:style>
  <w:style w:type="paragraph" w:customStyle="1" w:styleId="242">
    <w:name w:val="标准书脚_奇数页"/>
    <w:autoRedefine/>
    <w:qFormat/>
    <w:uiPriority w:val="0"/>
    <w:pPr>
      <w:spacing w:before="120"/>
      <w:jc w:val="right"/>
    </w:pPr>
    <w:rPr>
      <w:rFonts w:ascii="Times New Roman" w:hAnsi="Times New Roman" w:eastAsia="宋体" w:cs="Times New Roman"/>
      <w:sz w:val="18"/>
      <w:lang w:val="en-US" w:eastAsia="zh-CN" w:bidi="ar-SA"/>
    </w:rPr>
  </w:style>
  <w:style w:type="paragraph" w:customStyle="1" w:styleId="243">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244">
    <w:name w:val="xl36"/>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color w:val="000000"/>
      <w:kern w:val="0"/>
      <w:sz w:val="48"/>
      <w:szCs w:val="48"/>
    </w:rPr>
  </w:style>
  <w:style w:type="paragraph" w:customStyle="1" w:styleId="245">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olor w:val="000000"/>
      <w:kern w:val="0"/>
      <w:sz w:val="48"/>
      <w:szCs w:val="48"/>
    </w:rPr>
  </w:style>
  <w:style w:type="paragraph" w:customStyle="1" w:styleId="246">
    <w:name w:val=" Char Char9 Char Char Char Char Char Char Char Char Char Char Char Char"/>
    <w:basedOn w:val="1"/>
    <w:next w:val="1"/>
    <w:autoRedefine/>
    <w:qFormat/>
    <w:uiPriority w:val="0"/>
    <w:pPr>
      <w:spacing w:line="360" w:lineRule="auto"/>
      <w:ind w:firstLine="200" w:firstLineChars="200"/>
    </w:pPr>
    <w:rPr>
      <w:rFonts w:eastAsia="Times New Roman"/>
      <w:kern w:val="0"/>
      <w:sz w:val="20"/>
    </w:rPr>
  </w:style>
  <w:style w:type="paragraph" w:customStyle="1" w:styleId="247">
    <w:name w:val="样式 (符号) 宋体 小四 行距: 1.5 倍行距"/>
    <w:basedOn w:val="1"/>
    <w:autoRedefine/>
    <w:qFormat/>
    <w:uiPriority w:val="0"/>
    <w:pPr>
      <w:spacing w:line="360" w:lineRule="auto"/>
      <w:ind w:firstLine="480" w:firstLineChars="200"/>
    </w:pPr>
    <w:rPr>
      <w:rFonts w:ascii="Arial" w:hAnsi="Arial" w:cs="宋体"/>
      <w:sz w:val="24"/>
    </w:rPr>
  </w:style>
  <w:style w:type="paragraph" w:customStyle="1" w:styleId="248">
    <w:name w:val="font8"/>
    <w:basedOn w:val="1"/>
    <w:autoRedefine/>
    <w:qFormat/>
    <w:uiPriority w:val="0"/>
    <w:pPr>
      <w:widowControl/>
      <w:spacing w:before="100" w:beforeAutospacing="1" w:after="100" w:afterAutospacing="1"/>
      <w:jc w:val="left"/>
    </w:pPr>
    <w:rPr>
      <w:rFonts w:hint="eastAsia" w:ascii="宋体" w:hAnsi="宋体"/>
      <w:color w:val="000000"/>
      <w:kern w:val="0"/>
      <w:sz w:val="48"/>
      <w:szCs w:val="48"/>
    </w:rPr>
  </w:style>
  <w:style w:type="paragraph" w:customStyle="1" w:styleId="249">
    <w:name w:val="默认段落字体 Para Char Char Char Char"/>
    <w:basedOn w:val="1"/>
    <w:autoRedefine/>
    <w:qFormat/>
    <w:uiPriority w:val="0"/>
    <w:rPr>
      <w:szCs w:val="21"/>
    </w:rPr>
  </w:style>
  <w:style w:type="paragraph" w:customStyle="1" w:styleId="250">
    <w:name w:val="xl22"/>
    <w:basedOn w:val="1"/>
    <w:autoRedefine/>
    <w:qFormat/>
    <w:uiPriority w:val="0"/>
    <w:pPr>
      <w:widowControl/>
      <w:spacing w:before="100" w:beforeAutospacing="1" w:after="100" w:afterAutospacing="1"/>
      <w:jc w:val="center"/>
    </w:pPr>
    <w:rPr>
      <w:rFonts w:ascii="宋体" w:hAnsi="宋体"/>
      <w:kern w:val="0"/>
      <w:szCs w:val="21"/>
    </w:rPr>
  </w:style>
  <w:style w:type="paragraph" w:customStyle="1" w:styleId="251">
    <w:name w:val="附件封面1"/>
    <w:basedOn w:val="1"/>
    <w:next w:val="1"/>
    <w:autoRedefine/>
    <w:qFormat/>
    <w:uiPriority w:val="0"/>
    <w:pPr>
      <w:snapToGrid w:val="0"/>
      <w:spacing w:line="360" w:lineRule="auto"/>
      <w:jc w:val="left"/>
      <w:outlineLvl w:val="1"/>
    </w:pPr>
    <w:rPr>
      <w:rFonts w:ascii="宋体"/>
      <w:b/>
      <w:sz w:val="28"/>
      <w:szCs w:val="21"/>
    </w:rPr>
  </w:style>
  <w:style w:type="paragraph" w:customStyle="1" w:styleId="252">
    <w:name w:val="附件标题3"/>
    <w:basedOn w:val="1"/>
    <w:next w:val="1"/>
    <w:autoRedefine/>
    <w:qFormat/>
    <w:uiPriority w:val="0"/>
    <w:pPr>
      <w:snapToGrid w:val="0"/>
      <w:spacing w:line="360" w:lineRule="auto"/>
      <w:jc w:val="left"/>
      <w:outlineLvl w:val="3"/>
    </w:pPr>
    <w:rPr>
      <w:rFonts w:ascii="楷体_GB2312" w:eastAsia="楷体_GB2312"/>
      <w:b/>
      <w:sz w:val="28"/>
      <w:szCs w:val="28"/>
    </w:rPr>
  </w:style>
  <w:style w:type="paragraph" w:customStyle="1" w:styleId="253">
    <w:name w:val="1名"/>
    <w:basedOn w:val="1"/>
    <w:autoRedefine/>
    <w:qFormat/>
    <w:uiPriority w:val="0"/>
    <w:pPr>
      <w:spacing w:before="120"/>
    </w:pPr>
    <w:rPr>
      <w:rFonts w:ascii="宋体"/>
      <w:sz w:val="28"/>
      <w:szCs w:val="20"/>
    </w:rPr>
  </w:style>
  <w:style w:type="paragraph" w:customStyle="1" w:styleId="254">
    <w:name w:val="xl34"/>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color w:val="000000"/>
      <w:kern w:val="0"/>
      <w:sz w:val="48"/>
      <w:szCs w:val="48"/>
    </w:rPr>
  </w:style>
  <w:style w:type="paragraph" w:customStyle="1" w:styleId="255">
    <w:name w:val="表格"/>
    <w:basedOn w:val="31"/>
    <w:autoRedefine/>
    <w:qFormat/>
    <w:uiPriority w:val="0"/>
    <w:pPr>
      <w:spacing w:before="50" w:beforeLines="50" w:after="50" w:afterLines="50"/>
      <w:jc w:val="center"/>
    </w:pPr>
    <w:rPr>
      <w:rFonts w:ascii="宋体"/>
    </w:rPr>
  </w:style>
  <w:style w:type="paragraph" w:customStyle="1" w:styleId="256">
    <w:name w:val="reader-word-layer reader-word-s7-17"/>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57">
    <w:name w:val="xl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258">
    <w:name w:val="正weng"/>
    <w:basedOn w:val="1"/>
    <w:autoRedefine/>
    <w:qFormat/>
    <w:uiPriority w:val="0"/>
    <w:pPr>
      <w:overflowPunct w:val="0"/>
      <w:spacing w:line="360" w:lineRule="auto"/>
      <w:ind w:firstLine="200" w:firstLineChars="200"/>
    </w:pPr>
    <w:rPr>
      <w:rFonts w:hint="eastAsia"/>
      <w:szCs w:val="20"/>
    </w:rPr>
  </w:style>
  <w:style w:type="paragraph" w:customStyle="1" w:styleId="259">
    <w:name w:val="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60">
    <w:name w:val="表头红1"/>
    <w:basedOn w:val="1"/>
    <w:autoRedefine/>
    <w:qFormat/>
    <w:uiPriority w:val="0"/>
    <w:pPr>
      <w:widowControl/>
      <w:snapToGrid w:val="0"/>
      <w:spacing w:before="100" w:beforeAutospacing="1" w:after="100" w:afterAutospacing="1" w:line="360" w:lineRule="auto"/>
      <w:jc w:val="center"/>
      <w:textAlignment w:val="center"/>
    </w:pPr>
    <w:rPr>
      <w:rFonts w:ascii="宋体" w:eastAsia="黑体" w:cs="宋体"/>
      <w:b/>
      <w:bCs/>
      <w:color w:val="FF0000"/>
      <w:kern w:val="0"/>
      <w:sz w:val="28"/>
      <w:szCs w:val="32"/>
    </w:rPr>
  </w:style>
  <w:style w:type="paragraph" w:customStyle="1" w:styleId="261">
    <w:name w:val="正文样式1"/>
    <w:basedOn w:val="1"/>
    <w:autoRedefine/>
    <w:qFormat/>
    <w:uiPriority w:val="0"/>
    <w:pPr>
      <w:adjustRightInd w:val="0"/>
      <w:snapToGrid w:val="0"/>
      <w:spacing w:line="360" w:lineRule="auto"/>
      <w:ind w:firstLine="510"/>
    </w:pPr>
    <w:rPr>
      <w:kern w:val="24"/>
      <w:sz w:val="24"/>
      <w:szCs w:val="20"/>
    </w:rPr>
  </w:style>
  <w:style w:type="paragraph" w:customStyle="1" w:styleId="262">
    <w:name w:val="xl33"/>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color w:val="000000"/>
      <w:kern w:val="0"/>
      <w:sz w:val="48"/>
      <w:szCs w:val="48"/>
    </w:rPr>
  </w:style>
  <w:style w:type="paragraph" w:customStyle="1" w:styleId="263">
    <w:name w:val="xl44"/>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color w:val="000000"/>
      <w:kern w:val="0"/>
      <w:sz w:val="48"/>
      <w:szCs w:val="48"/>
    </w:rPr>
  </w:style>
  <w:style w:type="paragraph" w:customStyle="1" w:styleId="264">
    <w:name w:val="标准书眉_奇数页"/>
    <w:next w:val="1"/>
    <w:autoRedefine/>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265">
    <w:name w:val="xl42"/>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color w:val="000000"/>
      <w:kern w:val="0"/>
      <w:sz w:val="48"/>
      <w:szCs w:val="48"/>
    </w:rPr>
  </w:style>
  <w:style w:type="paragraph" w:customStyle="1" w:styleId="266">
    <w:name w:val=" Char Char2 Char Char Char Char"/>
    <w:basedOn w:val="1"/>
    <w:autoRedefine/>
    <w:qFormat/>
    <w:uiPriority w:val="0"/>
  </w:style>
  <w:style w:type="paragraph" w:customStyle="1" w:styleId="267">
    <w:name w:val="reader-word-layer reader-word-s8-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68">
    <w:name w:val="填表4小中1.5倍行距"/>
    <w:basedOn w:val="91"/>
    <w:autoRedefine/>
    <w:qFormat/>
    <w:uiPriority w:val="0"/>
    <w:pPr>
      <w:spacing w:line="360" w:lineRule="auto"/>
    </w:pPr>
  </w:style>
  <w:style w:type="paragraph" w:customStyle="1" w:styleId="26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70">
    <w:name w:val="reader-word-layer reader-word-s7-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71">
    <w:name w:val="三级条标题"/>
    <w:basedOn w:val="1"/>
    <w:next w:val="1"/>
    <w:autoRedefine/>
    <w:qFormat/>
    <w:uiPriority w:val="0"/>
    <w:pPr>
      <w:widowControl/>
      <w:tabs>
        <w:tab w:val="left" w:pos="360"/>
      </w:tabs>
      <w:ind w:left="540"/>
      <w:jc w:val="left"/>
      <w:outlineLvl w:val="4"/>
    </w:pPr>
    <w:rPr>
      <w:rFonts w:eastAsia="黑体"/>
      <w:kern w:val="0"/>
      <w:sz w:val="20"/>
      <w:szCs w:val="20"/>
    </w:rPr>
  </w:style>
  <w:style w:type="paragraph" w:customStyle="1" w:styleId="272">
    <w:name w:val="附件标题2"/>
    <w:basedOn w:val="1"/>
    <w:next w:val="1"/>
    <w:autoRedefine/>
    <w:qFormat/>
    <w:uiPriority w:val="0"/>
    <w:pPr>
      <w:snapToGrid w:val="0"/>
      <w:spacing w:line="360" w:lineRule="auto"/>
      <w:jc w:val="left"/>
      <w:outlineLvl w:val="2"/>
    </w:pPr>
    <w:rPr>
      <w:rFonts w:ascii="楷体_GB2312" w:eastAsia="楷体_GB2312"/>
      <w:b/>
      <w:sz w:val="32"/>
      <w:szCs w:val="32"/>
    </w:rPr>
  </w:style>
  <w:style w:type="paragraph" w:customStyle="1" w:styleId="273">
    <w:name w:val="reader-word-layer reader-word-s1-7"/>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74">
    <w:name w:val="一级条标题"/>
    <w:next w:val="269"/>
    <w:autoRedefine/>
    <w:qFormat/>
    <w:uiPriority w:val="0"/>
    <w:pPr>
      <w:tabs>
        <w:tab w:val="left" w:pos="1820"/>
      </w:tabs>
      <w:ind w:left="1820" w:hanging="420"/>
      <w:outlineLvl w:val="2"/>
    </w:pPr>
    <w:rPr>
      <w:rFonts w:ascii="Times New Roman" w:hAnsi="Times New Roman" w:eastAsia="黑体" w:cs="Times New Roman"/>
      <w:sz w:val="21"/>
      <w:lang w:val="en-US" w:eastAsia="zh-CN" w:bidi="ar-SA"/>
    </w:rPr>
  </w:style>
  <w:style w:type="paragraph" w:customStyle="1" w:styleId="275">
    <w:name w:val="简单回函地址"/>
    <w:basedOn w:val="1"/>
    <w:autoRedefine/>
    <w:qFormat/>
    <w:uiPriority w:val="0"/>
    <w:pPr>
      <w:autoSpaceDE w:val="0"/>
      <w:autoSpaceDN w:val="0"/>
      <w:adjustRightInd w:val="0"/>
    </w:pPr>
    <w:rPr>
      <w:rFonts w:eastAsia="楷体_GB2312"/>
      <w:sz w:val="28"/>
      <w:szCs w:val="20"/>
    </w:rPr>
  </w:style>
  <w:style w:type="paragraph" w:customStyle="1" w:styleId="276">
    <w:name w:val="文件抬头"/>
    <w:basedOn w:val="1"/>
    <w:next w:val="1"/>
    <w:autoRedefine/>
    <w:qFormat/>
    <w:uiPriority w:val="0"/>
    <w:pPr>
      <w:pBdr>
        <w:bottom w:val="thinThickSmallGap" w:color="auto" w:sz="24" w:space="1"/>
      </w:pBdr>
      <w:snapToGrid w:val="0"/>
      <w:spacing w:after="720"/>
      <w:jc w:val="center"/>
      <w:outlineLvl w:val="1"/>
    </w:pPr>
    <w:rPr>
      <w:rFonts w:eastAsia="楷体_GB2312"/>
      <w:b/>
      <w:sz w:val="44"/>
    </w:rPr>
  </w:style>
  <w:style w:type="paragraph" w:customStyle="1" w:styleId="277">
    <w:name w:val="仿宋落款"/>
    <w:basedOn w:val="1"/>
    <w:autoRedefine/>
    <w:qFormat/>
    <w:uiPriority w:val="0"/>
    <w:pPr>
      <w:snapToGrid w:val="0"/>
      <w:spacing w:line="360" w:lineRule="auto"/>
      <w:jc w:val="right"/>
    </w:pPr>
    <w:rPr>
      <w:rFonts w:ascii="仿宋_GB2312" w:eastAsia="仿宋_GB2312" w:cs="宋体"/>
      <w:sz w:val="28"/>
      <w:szCs w:val="20"/>
    </w:rPr>
  </w:style>
  <w:style w:type="paragraph" w:customStyle="1" w:styleId="278">
    <w:name w:val="bt_content"/>
    <w:basedOn w:val="1"/>
    <w:autoRedefine/>
    <w:qFormat/>
    <w:uiPriority w:val="0"/>
    <w:pPr>
      <w:widowControl/>
      <w:spacing w:before="100" w:beforeAutospacing="1" w:after="100" w:afterAutospacing="1" w:line="440" w:lineRule="atLeast"/>
      <w:jc w:val="left"/>
    </w:pPr>
    <w:rPr>
      <w:rFonts w:ascii="宋体" w:hAnsi="宋体" w:cs="宋体"/>
      <w:kern w:val="0"/>
      <w:szCs w:val="21"/>
    </w:rPr>
  </w:style>
  <w:style w:type="paragraph" w:customStyle="1" w:styleId="279">
    <w:name w:val="封面2"/>
    <w:basedOn w:val="1"/>
    <w:autoRedefine/>
    <w:qFormat/>
    <w:uiPriority w:val="0"/>
    <w:pPr>
      <w:snapToGrid w:val="0"/>
      <w:jc w:val="center"/>
    </w:pPr>
    <w:rPr>
      <w:rFonts w:ascii="宋体" w:hAnsi="宋体" w:eastAsia="黑体" w:cs="宋体"/>
      <w:b/>
      <w:bCs/>
      <w:kern w:val="3"/>
      <w:sz w:val="52"/>
      <w:szCs w:val="84"/>
    </w:rPr>
  </w:style>
  <w:style w:type="paragraph" w:customStyle="1" w:styleId="280">
    <w:name w:val="reader-word-layer reader-word-s1-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81">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szCs w:val="20"/>
    </w:rPr>
  </w:style>
  <w:style w:type="paragraph" w:customStyle="1" w:styleId="282">
    <w:name w:val="表格文字"/>
    <w:basedOn w:val="1"/>
    <w:autoRedefine/>
    <w:qFormat/>
    <w:uiPriority w:val="0"/>
    <w:pPr>
      <w:spacing w:beforeLines="20" w:afterLines="20" w:line="360" w:lineRule="auto"/>
      <w:jc w:val="center"/>
    </w:pPr>
    <w:rPr>
      <w:rFonts w:ascii="Arial" w:hAnsi="Arial" w:eastAsia="仿宋_GB2312"/>
      <w:kern w:val="44"/>
      <w:sz w:val="24"/>
      <w:szCs w:val="20"/>
    </w:rPr>
  </w:style>
  <w:style w:type="paragraph" w:customStyle="1" w:styleId="283">
    <w:name w:val="xl58"/>
    <w:basedOn w:val="1"/>
    <w:autoRedefine/>
    <w:qFormat/>
    <w:uiPriority w:val="0"/>
    <w:pPr>
      <w:widowControl/>
      <w:spacing w:before="100" w:beforeAutospacing="1" w:after="100" w:afterAutospacing="1"/>
      <w:jc w:val="left"/>
    </w:pPr>
    <w:rPr>
      <w:rFonts w:ascii="宋体" w:hAnsi="宋体"/>
      <w:color w:val="000000"/>
      <w:kern w:val="0"/>
      <w:sz w:val="48"/>
      <w:szCs w:val="48"/>
    </w:rPr>
  </w:style>
  <w:style w:type="paragraph" w:customStyle="1" w:styleId="284">
    <w:name w:val="xl52"/>
    <w:basedOn w:val="1"/>
    <w:autoRedefine/>
    <w:qFormat/>
    <w:uiPriority w:val="0"/>
    <w:pPr>
      <w:widowControl/>
      <w:spacing w:before="100" w:beforeAutospacing="1" w:after="100" w:afterAutospacing="1"/>
      <w:jc w:val="center"/>
    </w:pPr>
    <w:rPr>
      <w:rFonts w:ascii="宋体" w:hAnsi="宋体"/>
      <w:color w:val="000000"/>
      <w:kern w:val="0"/>
      <w:sz w:val="48"/>
      <w:szCs w:val="48"/>
    </w:rPr>
  </w:style>
  <w:style w:type="paragraph" w:customStyle="1" w:styleId="285">
    <w:name w:val="主文本"/>
    <w:basedOn w:val="1"/>
    <w:autoRedefine/>
    <w:qFormat/>
    <w:uiPriority w:val="0"/>
    <w:pPr>
      <w:adjustRightInd w:val="0"/>
      <w:snapToGrid w:val="0"/>
      <w:spacing w:line="360" w:lineRule="auto"/>
      <w:jc w:val="left"/>
    </w:pPr>
    <w:rPr>
      <w:rFonts w:cs="宋体"/>
      <w:kern w:val="0"/>
      <w:sz w:val="28"/>
      <w:szCs w:val="20"/>
    </w:rPr>
  </w:style>
  <w:style w:type="paragraph" w:customStyle="1" w:styleId="286">
    <w:name w:val="新正文样式"/>
    <w:basedOn w:val="1"/>
    <w:autoRedefine/>
    <w:qFormat/>
    <w:uiPriority w:val="0"/>
    <w:pPr>
      <w:tabs>
        <w:tab w:val="left" w:pos="567"/>
      </w:tabs>
      <w:spacing w:line="360" w:lineRule="auto"/>
      <w:ind w:firstLine="567"/>
    </w:pPr>
    <w:rPr>
      <w:spacing w:val="20"/>
      <w:sz w:val="24"/>
    </w:rPr>
  </w:style>
  <w:style w:type="paragraph" w:customStyle="1" w:styleId="287">
    <w:name w:val="仿宋正文缩进4"/>
    <w:basedOn w:val="288"/>
    <w:autoRedefine/>
    <w:qFormat/>
    <w:uiPriority w:val="0"/>
    <w:pPr>
      <w:ind w:firstLine="1280" w:firstLineChars="400"/>
    </w:pPr>
  </w:style>
  <w:style w:type="paragraph" w:customStyle="1" w:styleId="288">
    <w:name w:val="仿宋正文缩进6"/>
    <w:basedOn w:val="1"/>
    <w:autoRedefine/>
    <w:qFormat/>
    <w:uiPriority w:val="0"/>
    <w:pPr>
      <w:adjustRightInd w:val="0"/>
      <w:snapToGrid w:val="0"/>
      <w:spacing w:line="360" w:lineRule="auto"/>
      <w:ind w:firstLine="1920" w:firstLineChars="600"/>
    </w:pPr>
    <w:rPr>
      <w:rFonts w:ascii="仿宋_GB2312" w:eastAsia="仿宋_GB2312" w:cs="宋体"/>
      <w:snapToGrid w:val="0"/>
      <w:kern w:val="0"/>
      <w:sz w:val="32"/>
      <w:szCs w:val="20"/>
    </w:rPr>
  </w:style>
  <w:style w:type="paragraph" w:customStyle="1" w:styleId="289">
    <w:name w:val="font9"/>
    <w:basedOn w:val="1"/>
    <w:autoRedefine/>
    <w:qFormat/>
    <w:uiPriority w:val="0"/>
    <w:pPr>
      <w:widowControl/>
      <w:spacing w:before="100" w:beforeAutospacing="1" w:after="100" w:afterAutospacing="1"/>
      <w:jc w:val="left"/>
    </w:pPr>
    <w:rPr>
      <w:color w:val="000000"/>
      <w:kern w:val="0"/>
      <w:sz w:val="48"/>
      <w:szCs w:val="48"/>
    </w:rPr>
  </w:style>
  <w:style w:type="paragraph" w:customStyle="1" w:styleId="290">
    <w:name w:val="puce"/>
    <w:basedOn w:val="1"/>
    <w:autoRedefine/>
    <w:qFormat/>
    <w:uiPriority w:val="0"/>
    <w:pPr>
      <w:widowControl/>
      <w:adjustRightInd w:val="0"/>
      <w:snapToGrid w:val="0"/>
      <w:spacing w:before="120" w:after="120" w:line="360" w:lineRule="auto"/>
      <w:ind w:left="-121" w:leftChars="-143" w:hanging="179" w:hangingChars="64"/>
    </w:pPr>
    <w:rPr>
      <w:rFonts w:ascii="宋体" w:hAnsi="宋体"/>
      <w:kern w:val="0"/>
      <w:sz w:val="28"/>
      <w:szCs w:val="28"/>
    </w:rPr>
  </w:style>
  <w:style w:type="paragraph" w:customStyle="1" w:styleId="291">
    <w:name w:val="xl37"/>
    <w:basedOn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color w:val="000000"/>
      <w:kern w:val="0"/>
      <w:sz w:val="48"/>
      <w:szCs w:val="48"/>
    </w:rPr>
  </w:style>
  <w:style w:type="paragraph" w:customStyle="1" w:styleId="292">
    <w:name w:val="表格文字2"/>
    <w:basedOn w:val="1"/>
    <w:autoRedefine/>
    <w:qFormat/>
    <w:uiPriority w:val="0"/>
    <w:pPr>
      <w:tabs>
        <w:tab w:val="left" w:pos="277"/>
        <w:tab w:val="left" w:pos="600"/>
        <w:tab w:val="left" w:pos="780"/>
        <w:tab w:val="left" w:pos="2517"/>
      </w:tabs>
      <w:adjustRightInd w:val="0"/>
      <w:spacing w:before="60"/>
      <w:jc w:val="center"/>
    </w:pPr>
    <w:rPr>
      <w:kern w:val="0"/>
      <w:sz w:val="28"/>
      <w:szCs w:val="20"/>
    </w:rPr>
  </w:style>
  <w:style w:type="paragraph" w:customStyle="1" w:styleId="293">
    <w:name w:val="zw"/>
    <w:basedOn w:val="1"/>
    <w:autoRedefine/>
    <w:qFormat/>
    <w:uiPriority w:val="0"/>
    <w:pPr>
      <w:widowControl/>
      <w:spacing w:before="100" w:beforeAutospacing="1" w:after="100" w:afterAutospacing="1" w:line="440" w:lineRule="atLeast"/>
      <w:jc w:val="left"/>
    </w:pPr>
    <w:rPr>
      <w:rFonts w:ascii="宋体" w:hAnsi="宋体" w:cs="宋体"/>
      <w:kern w:val="0"/>
      <w:sz w:val="22"/>
      <w:szCs w:val="22"/>
    </w:rPr>
  </w:style>
  <w:style w:type="paragraph" w:customStyle="1" w:styleId="294">
    <w:name w:val="填表4小中红1.5 倍行距"/>
    <w:basedOn w:val="295"/>
    <w:autoRedefine/>
    <w:qFormat/>
    <w:uiPriority w:val="0"/>
    <w:pPr>
      <w:spacing w:line="360" w:lineRule="auto"/>
    </w:pPr>
    <w:rPr>
      <w:szCs w:val="20"/>
    </w:rPr>
  </w:style>
  <w:style w:type="paragraph" w:customStyle="1" w:styleId="295">
    <w:name w:val="填表4小中红单倍行距"/>
    <w:basedOn w:val="91"/>
    <w:autoRedefine/>
    <w:qFormat/>
    <w:uiPriority w:val="0"/>
    <w:pPr>
      <w:spacing w:line="240" w:lineRule="auto"/>
    </w:pPr>
    <w:rPr>
      <w:color w:val="FF0000"/>
    </w:rPr>
  </w:style>
  <w:style w:type="paragraph" w:customStyle="1" w:styleId="296">
    <w:name w:val="正文五号"/>
    <w:autoRedefine/>
    <w:qFormat/>
    <w:uiPriority w:val="0"/>
    <w:pPr>
      <w:adjustRightInd w:val="0"/>
      <w:jc w:val="both"/>
      <w:textAlignment w:val="baseline"/>
    </w:pPr>
    <w:rPr>
      <w:rFonts w:ascii="Times New Roman" w:hAnsi="Times New Roman" w:eastAsia="宋体" w:cs="Times New Roman"/>
      <w:sz w:val="21"/>
      <w:lang w:val="en-US" w:eastAsia="zh-CN" w:bidi="ar-SA"/>
    </w:rPr>
  </w:style>
  <w:style w:type="paragraph" w:customStyle="1" w:styleId="297">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98">
    <w:name w:val="填表4小中鲜绿"/>
    <w:basedOn w:val="295"/>
    <w:autoRedefine/>
    <w:qFormat/>
    <w:uiPriority w:val="0"/>
    <w:rPr>
      <w:color w:val="00FF00"/>
    </w:rPr>
  </w:style>
  <w:style w:type="paragraph" w:customStyle="1" w:styleId="299">
    <w:name w:val="xl69"/>
    <w:basedOn w:val="1"/>
    <w:autoRedefine/>
    <w:qFormat/>
    <w:uiPriority w:val="0"/>
    <w:pPr>
      <w:widowControl/>
      <w:pBdr>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olor w:val="000000"/>
      <w:kern w:val="0"/>
      <w:sz w:val="24"/>
      <w:szCs w:val="21"/>
    </w:rPr>
  </w:style>
  <w:style w:type="paragraph" w:customStyle="1" w:styleId="300">
    <w:name w:val="font5"/>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301">
    <w:name w:val="正文居中加粗"/>
    <w:basedOn w:val="187"/>
    <w:autoRedefine/>
    <w:qFormat/>
    <w:uiPriority w:val="0"/>
    <w:pPr>
      <w:spacing w:line="240" w:lineRule="auto"/>
    </w:pPr>
    <w:rPr>
      <w:b/>
      <w:bCs/>
      <w:sz w:val="24"/>
    </w:rPr>
  </w:style>
  <w:style w:type="paragraph" w:customStyle="1" w:styleId="302">
    <w:name w:val="封面3"/>
    <w:basedOn w:val="1"/>
    <w:autoRedefine/>
    <w:qFormat/>
    <w:uiPriority w:val="0"/>
    <w:pPr>
      <w:snapToGrid w:val="0"/>
      <w:spacing w:line="360" w:lineRule="auto"/>
      <w:jc w:val="center"/>
    </w:pPr>
    <w:rPr>
      <w:rFonts w:ascii="宋体" w:cs="宋体"/>
      <w:b/>
      <w:sz w:val="32"/>
      <w:szCs w:val="32"/>
    </w:rPr>
  </w:style>
  <w:style w:type="paragraph" w:customStyle="1" w:styleId="303">
    <w:name w:val="正文（首行缩进两字）m"/>
    <w:basedOn w:val="16"/>
    <w:autoRedefine/>
    <w:qFormat/>
    <w:uiPriority w:val="0"/>
    <w:pPr>
      <w:tabs>
        <w:tab w:val="left" w:pos="1848"/>
        <w:tab w:val="left" w:pos="6061"/>
        <w:tab w:val="left" w:pos="8665"/>
      </w:tabs>
      <w:snapToGrid w:val="0"/>
      <w:spacing w:before="163" w:beforeLines="50" w:line="460" w:lineRule="exact"/>
      <w:ind w:firstLine="480" w:firstLineChars="200"/>
      <w:jc w:val="left"/>
    </w:pPr>
    <w:rPr>
      <w:rFonts w:ascii="宋体" w:hAnsi="宋体"/>
      <w:sz w:val="24"/>
    </w:rPr>
  </w:style>
  <w:style w:type="paragraph" w:customStyle="1" w:styleId="304">
    <w:name w:val="样式 样式 四号 行距: 1.5 倍行距 + (符号) 宋体 首行缩进:  2 字符"/>
    <w:basedOn w:val="1"/>
    <w:autoRedefine/>
    <w:qFormat/>
    <w:uiPriority w:val="0"/>
    <w:pPr>
      <w:spacing w:line="360" w:lineRule="auto"/>
      <w:ind w:firstLine="480" w:firstLineChars="200"/>
    </w:pPr>
    <w:rPr>
      <w:rFonts w:ascii="Arial" w:hAnsi="Arial" w:cs="宋体"/>
      <w:sz w:val="24"/>
    </w:rPr>
  </w:style>
  <w:style w:type="paragraph" w:customStyle="1" w:styleId="305">
    <w:name w:val="填表4小中行距20磅"/>
    <w:basedOn w:val="208"/>
    <w:autoRedefine/>
    <w:qFormat/>
    <w:uiPriority w:val="0"/>
    <w:pPr>
      <w:spacing w:line="400" w:lineRule="exact"/>
    </w:pPr>
    <w:rPr>
      <w:szCs w:val="20"/>
    </w:rPr>
  </w:style>
  <w:style w:type="paragraph" w:customStyle="1" w:styleId="306">
    <w:name w:val="填表小5中12磅"/>
    <w:basedOn w:val="199"/>
    <w:autoRedefine/>
    <w:qFormat/>
    <w:uiPriority w:val="0"/>
    <w:pPr>
      <w:spacing w:line="240" w:lineRule="exact"/>
    </w:pPr>
    <w:rPr>
      <w:rFonts w:eastAsia="仿宋_GB2312" w:cs="宋体"/>
      <w:szCs w:val="20"/>
    </w:rPr>
  </w:style>
  <w:style w:type="paragraph" w:customStyle="1" w:styleId="307">
    <w:name w:val="正文文字缩进1"/>
    <w:basedOn w:val="1"/>
    <w:autoRedefine/>
    <w:qFormat/>
    <w:uiPriority w:val="0"/>
    <w:pPr>
      <w:autoSpaceDE w:val="0"/>
      <w:autoSpaceDN w:val="0"/>
      <w:adjustRightInd w:val="0"/>
      <w:textAlignment w:val="baseline"/>
    </w:pPr>
    <w:rPr>
      <w:spacing w:val="-20"/>
      <w:sz w:val="24"/>
      <w:szCs w:val="20"/>
    </w:rPr>
  </w:style>
  <w:style w:type="paragraph" w:customStyle="1" w:styleId="308">
    <w:name w:val="著录项1"/>
    <w:basedOn w:val="1"/>
    <w:autoRedefine/>
    <w:qFormat/>
    <w:uiPriority w:val="0"/>
    <w:pPr>
      <w:snapToGrid w:val="0"/>
      <w:spacing w:line="360" w:lineRule="auto"/>
    </w:pPr>
    <w:rPr>
      <w:rFonts w:ascii="宋体"/>
      <w:bCs/>
      <w:kern w:val="3"/>
      <w:sz w:val="28"/>
      <w:szCs w:val="30"/>
    </w:rPr>
  </w:style>
  <w:style w:type="paragraph" w:customStyle="1" w:styleId="309">
    <w:name w:val="仿宋正文缩进2"/>
    <w:basedOn w:val="1"/>
    <w:autoRedefine/>
    <w:qFormat/>
    <w:uiPriority w:val="0"/>
    <w:pPr>
      <w:snapToGrid w:val="0"/>
      <w:spacing w:line="360" w:lineRule="auto"/>
      <w:ind w:firstLine="561"/>
    </w:pPr>
    <w:rPr>
      <w:rFonts w:ascii="宋体" w:eastAsia="仿宋_GB2312" w:cs="宋体"/>
      <w:sz w:val="32"/>
      <w:szCs w:val="20"/>
    </w:rPr>
  </w:style>
  <w:style w:type="paragraph" w:customStyle="1" w:styleId="310">
    <w:name w:val="reader-word-layer reader-word-s7-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11">
    <w:name w:val="项目负责人"/>
    <w:basedOn w:val="1"/>
    <w:autoRedefine/>
    <w:qFormat/>
    <w:uiPriority w:val="0"/>
    <w:pPr>
      <w:adjustRightInd w:val="0"/>
      <w:snapToGrid w:val="0"/>
      <w:spacing w:line="360" w:lineRule="auto"/>
      <w:ind w:left="1260" w:leftChars="600"/>
      <w:jc w:val="left"/>
    </w:pPr>
    <w:rPr>
      <w:b/>
      <w:sz w:val="32"/>
      <w:szCs w:val="32"/>
    </w:rPr>
  </w:style>
  <w:style w:type="paragraph" w:customStyle="1" w:styleId="312">
    <w:name w:val="_Style 311"/>
    <w:basedOn w:val="1"/>
    <w:next w:val="1"/>
    <w:autoRedefine/>
    <w:qFormat/>
    <w:uiPriority w:val="0"/>
    <w:pPr>
      <w:widowControl/>
      <w:pBdr>
        <w:bottom w:val="single" w:color="auto" w:sz="6" w:space="1"/>
      </w:pBdr>
      <w:jc w:val="center"/>
    </w:pPr>
    <w:rPr>
      <w:rFonts w:ascii="Arial" w:hAnsi="Arial" w:cs="Arial"/>
      <w:vanish/>
      <w:kern w:val="0"/>
      <w:sz w:val="16"/>
      <w:szCs w:val="16"/>
    </w:rPr>
  </w:style>
  <w:style w:type="paragraph" w:customStyle="1" w:styleId="313">
    <w:name w:val="样式 (西文) 仿宋_GB2312 (中文) 仿宋_GB2312 二号 加粗 居中 行距: 1.5 倍行距"/>
    <w:basedOn w:val="1"/>
    <w:autoRedefine/>
    <w:qFormat/>
    <w:uiPriority w:val="0"/>
    <w:pPr>
      <w:spacing w:line="360" w:lineRule="auto"/>
      <w:jc w:val="center"/>
    </w:pPr>
    <w:rPr>
      <w:rFonts w:ascii="仿宋_GB2312" w:cs="宋体"/>
      <w:b/>
      <w:bCs/>
      <w:sz w:val="44"/>
      <w:szCs w:val="20"/>
    </w:rPr>
  </w:style>
  <w:style w:type="paragraph" w:customStyle="1" w:styleId="31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315">
    <w:name w:val="填表小512磅"/>
    <w:basedOn w:val="316"/>
    <w:autoRedefine/>
    <w:qFormat/>
    <w:uiPriority w:val="0"/>
    <w:pPr>
      <w:spacing w:line="240" w:lineRule="exact"/>
    </w:pPr>
    <w:rPr>
      <w:rFonts w:eastAsia="仿宋_GB2312" w:cs="宋体"/>
      <w:szCs w:val="20"/>
    </w:rPr>
  </w:style>
  <w:style w:type="paragraph" w:customStyle="1" w:styleId="316">
    <w:name w:val="填表小5"/>
    <w:basedOn w:val="1"/>
    <w:autoRedefine/>
    <w:qFormat/>
    <w:uiPriority w:val="0"/>
    <w:pPr>
      <w:snapToGrid w:val="0"/>
      <w:jc w:val="left"/>
    </w:pPr>
    <w:rPr>
      <w:rFonts w:ascii="宋体"/>
      <w:sz w:val="18"/>
      <w:szCs w:val="18"/>
    </w:rPr>
  </w:style>
  <w:style w:type="paragraph" w:customStyle="1" w:styleId="317">
    <w:name w:val="正文(首行缩进2字)"/>
    <w:basedOn w:val="1"/>
    <w:next w:val="1"/>
    <w:autoRedefine/>
    <w:qFormat/>
    <w:uiPriority w:val="0"/>
    <w:pPr>
      <w:adjustRightInd w:val="0"/>
      <w:spacing w:line="360" w:lineRule="auto"/>
      <w:ind w:firstLine="560" w:firstLineChars="200"/>
      <w:jc w:val="left"/>
      <w:textAlignment w:val="baseline"/>
    </w:pPr>
    <w:rPr>
      <w:rFonts w:ascii="宋体" w:hAnsi="宋体"/>
      <w:color w:val="000000"/>
      <w:kern w:val="0"/>
      <w:sz w:val="28"/>
      <w:szCs w:val="20"/>
    </w:rPr>
  </w:style>
  <w:style w:type="paragraph" w:customStyle="1" w:styleId="318">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19">
    <w:name w:val="xl6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000000"/>
      <w:kern w:val="0"/>
      <w:sz w:val="48"/>
      <w:szCs w:val="48"/>
    </w:rPr>
  </w:style>
  <w:style w:type="paragraph" w:customStyle="1" w:styleId="320">
    <w:name w:val="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21">
    <w:name w:val="标准书眉一"/>
    <w:autoRedefine/>
    <w:qFormat/>
    <w:uiPriority w:val="0"/>
    <w:pPr>
      <w:jc w:val="both"/>
    </w:pPr>
    <w:rPr>
      <w:rFonts w:ascii="Times New Roman" w:hAnsi="Times New Roman" w:eastAsia="宋体" w:cs="Times New Roman"/>
      <w:lang w:val="en-US" w:eastAsia="zh-CN" w:bidi="ar-SA"/>
    </w:rPr>
  </w:style>
  <w:style w:type="paragraph" w:customStyle="1" w:styleId="322">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23">
    <w:name w:val="reader-word-layer reader-word-s8-3"/>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24">
    <w:name w:val="实施日期"/>
    <w:basedOn w:val="322"/>
    <w:autoRedefine/>
    <w:qFormat/>
    <w:uiPriority w:val="0"/>
    <w:pPr>
      <w:framePr w:hSpace="0" w:xAlign="right"/>
      <w:tabs>
        <w:tab w:val="left" w:pos="2660"/>
      </w:tabs>
      <w:ind w:left="2660" w:hanging="420"/>
      <w:jc w:val="right"/>
    </w:pPr>
  </w:style>
  <w:style w:type="paragraph" w:customStyle="1" w:styleId="325">
    <w:name w:val="其他发布部门"/>
    <w:basedOn w:val="1"/>
    <w:autoRedefine/>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326">
    <w:name w:val=" Char Char1 Char"/>
    <w:basedOn w:val="1"/>
    <w:autoRedefine/>
    <w:qFormat/>
    <w:uiPriority w:val="0"/>
    <w:pPr>
      <w:spacing w:line="360" w:lineRule="auto"/>
    </w:pPr>
    <w:rPr>
      <w:rFonts w:ascii="宋体" w:hAnsi="宋体"/>
      <w:sz w:val="22"/>
    </w:rPr>
  </w:style>
  <w:style w:type="paragraph" w:customStyle="1" w:styleId="327">
    <w:name w:val="填表5中仿宋"/>
    <w:basedOn w:val="1"/>
    <w:autoRedefine/>
    <w:qFormat/>
    <w:uiPriority w:val="0"/>
    <w:pPr>
      <w:snapToGrid w:val="0"/>
      <w:spacing w:line="360" w:lineRule="auto"/>
      <w:jc w:val="center"/>
    </w:pPr>
    <w:rPr>
      <w:rFonts w:ascii="仿宋_GB2312" w:eastAsia="仿宋_GB2312"/>
      <w:szCs w:val="21"/>
    </w:rPr>
  </w:style>
  <w:style w:type="paragraph" w:customStyle="1" w:styleId="328">
    <w:name w:val="xl50"/>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olor w:val="000000"/>
      <w:kern w:val="0"/>
      <w:sz w:val="36"/>
      <w:szCs w:val="36"/>
    </w:rPr>
  </w:style>
  <w:style w:type="paragraph" w:customStyle="1" w:styleId="329">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330">
    <w:name w:val="封面一致性程度标识"/>
    <w:autoRedefine/>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331">
    <w:name w:val="样式 标题 2标题 2 Char Char标题 2 Char +"/>
    <w:basedOn w:val="4"/>
    <w:autoRedefine/>
    <w:qFormat/>
    <w:uiPriority w:val="0"/>
    <w:pPr>
      <w:keepNext w:val="0"/>
      <w:keepLines/>
      <w:numPr>
        <w:ilvl w:val="1"/>
        <w:numId w:val="0"/>
      </w:numPr>
      <w:tabs>
        <w:tab w:val="left" w:pos="567"/>
      </w:tabs>
      <w:spacing w:before="120" w:beforeLines="0" w:after="120" w:line="240" w:lineRule="auto"/>
      <w:ind w:left="567" w:hanging="567"/>
      <w:jc w:val="both"/>
    </w:pPr>
    <w:rPr>
      <w:rFonts w:eastAsia="黑体"/>
      <w:b w:val="0"/>
      <w:bCs w:val="0"/>
      <w:kern w:val="0"/>
      <w:sz w:val="24"/>
      <w:szCs w:val="32"/>
      <w:lang w:val="en-US"/>
    </w:rPr>
  </w:style>
  <w:style w:type="paragraph" w:customStyle="1" w:styleId="332">
    <w:name w:val="xl6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48"/>
      <w:szCs w:val="48"/>
    </w:rPr>
  </w:style>
  <w:style w:type="paragraph" w:customStyle="1" w:styleId="333">
    <w:name w:val="reader-word-layer reader-word-s7-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34">
    <w:name w:val="二级"/>
    <w:basedOn w:val="4"/>
    <w:next w:val="1"/>
    <w:autoRedefine/>
    <w:qFormat/>
    <w:uiPriority w:val="0"/>
    <w:pPr>
      <w:keepLines/>
      <w:adjustRightInd/>
      <w:snapToGrid/>
      <w:spacing w:before="100" w:beforeAutospacing="1" w:after="100" w:afterAutospacing="1" w:line="240" w:lineRule="auto"/>
      <w:jc w:val="left"/>
    </w:pPr>
    <w:rPr>
      <w:rFonts w:ascii="Times New Roman" w:hAnsi="Times New Roman" w:eastAsia="宋体"/>
      <w:b w:val="0"/>
      <w:bCs w:val="0"/>
      <w:color w:val="FF0000"/>
      <w:kern w:val="0"/>
      <w:sz w:val="28"/>
      <w:szCs w:val="21"/>
      <w:lang w:val="en-US"/>
    </w:rPr>
  </w:style>
  <w:style w:type="paragraph" w:customStyle="1" w:styleId="335">
    <w:name w:val="预案封面"/>
    <w:basedOn w:val="336"/>
    <w:next w:val="336"/>
    <w:autoRedefine/>
    <w:qFormat/>
    <w:uiPriority w:val="0"/>
    <w:pPr>
      <w:jc w:val="center"/>
    </w:pPr>
    <w:rPr>
      <w:rFonts w:ascii="Times New Roman"/>
      <w:b/>
      <w:sz w:val="84"/>
    </w:rPr>
  </w:style>
  <w:style w:type="paragraph" w:customStyle="1" w:styleId="336">
    <w:name w:val="仿宋正文"/>
    <w:basedOn w:val="167"/>
    <w:autoRedefine/>
    <w:qFormat/>
    <w:uiPriority w:val="0"/>
    <w:pPr>
      <w:ind w:firstLine="0"/>
    </w:pPr>
    <w:rPr>
      <w:rFonts w:ascii="仿宋_GB2312" w:cs="宋体"/>
    </w:rPr>
  </w:style>
  <w:style w:type="paragraph" w:customStyle="1" w:styleId="337">
    <w:name w:val="正文四号"/>
    <w:basedOn w:val="1"/>
    <w:autoRedefine/>
    <w:qFormat/>
    <w:uiPriority w:val="0"/>
    <w:rPr>
      <w:sz w:val="28"/>
    </w:rPr>
  </w:style>
  <w:style w:type="paragraph" w:customStyle="1" w:styleId="338">
    <w:name w:val="_Style 337"/>
    <w:basedOn w:val="1"/>
    <w:next w:val="1"/>
    <w:autoRedefine/>
    <w:qFormat/>
    <w:uiPriority w:val="0"/>
    <w:pPr>
      <w:widowControl/>
      <w:pBdr>
        <w:top w:val="single" w:color="auto" w:sz="6" w:space="1"/>
      </w:pBdr>
      <w:jc w:val="center"/>
    </w:pPr>
    <w:rPr>
      <w:rFonts w:ascii="Arial" w:hAnsi="Arial" w:cs="Arial"/>
      <w:vanish/>
      <w:kern w:val="0"/>
      <w:sz w:val="16"/>
      <w:szCs w:val="16"/>
    </w:rPr>
  </w:style>
  <w:style w:type="paragraph" w:customStyle="1" w:styleId="339">
    <w:name w:val="封面项目名称2"/>
    <w:autoRedefine/>
    <w:qFormat/>
    <w:uiPriority w:val="0"/>
    <w:pPr>
      <w:spacing w:line="480" w:lineRule="auto"/>
      <w:ind w:right="113"/>
      <w:jc w:val="center"/>
      <w:outlineLvl w:val="0"/>
    </w:pPr>
    <w:rPr>
      <w:rFonts w:ascii="黑体" w:hAnsi="宋体" w:eastAsia="黑体" w:cs="Times New Roman"/>
      <w:color w:val="000000"/>
      <w:kern w:val="52"/>
      <w:sz w:val="32"/>
      <w:szCs w:val="32"/>
      <w:lang w:val="en-US" w:eastAsia="zh-CN" w:bidi="ar-SA"/>
    </w:rPr>
  </w:style>
  <w:style w:type="paragraph" w:customStyle="1" w:styleId="340">
    <w:name w:val="reader-word-layer reader-word-s7-7"/>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41">
    <w:name w:val="填表5中1.5倍行距"/>
    <w:basedOn w:val="1"/>
    <w:autoRedefine/>
    <w:qFormat/>
    <w:uiPriority w:val="0"/>
    <w:pPr>
      <w:spacing w:line="360" w:lineRule="auto"/>
      <w:jc w:val="center"/>
    </w:pPr>
    <w:rPr>
      <w:rFonts w:ascii="宋体" w:cs="宋体"/>
      <w:sz w:val="18"/>
      <w:szCs w:val="20"/>
    </w:rPr>
  </w:style>
  <w:style w:type="paragraph" w:customStyle="1" w:styleId="342">
    <w:name w:val="xl4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343">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344">
    <w:name w:val="附件标题1"/>
    <w:basedOn w:val="1"/>
    <w:next w:val="1"/>
    <w:autoRedefine/>
    <w:qFormat/>
    <w:uiPriority w:val="0"/>
    <w:pPr>
      <w:snapToGrid w:val="0"/>
      <w:spacing w:before="340" w:after="330" w:line="360" w:lineRule="auto"/>
      <w:jc w:val="center"/>
      <w:outlineLvl w:val="1"/>
    </w:pPr>
    <w:rPr>
      <w:rFonts w:ascii="楷体_GB2312" w:eastAsia="楷体_GB2312"/>
      <w:b/>
      <w:sz w:val="48"/>
      <w:szCs w:val="48"/>
    </w:rPr>
  </w:style>
  <w:style w:type="paragraph" w:customStyle="1" w:styleId="345">
    <w:name w:val="样式4"/>
    <w:basedOn w:val="5"/>
    <w:autoRedefine/>
    <w:qFormat/>
    <w:uiPriority w:val="0"/>
    <w:pPr>
      <w:spacing w:before="260" w:after="120"/>
    </w:pPr>
    <w:rPr>
      <w:rFonts w:hAnsi="Times New Roman"/>
      <w:bCs w:val="0"/>
      <w:kern w:val="0"/>
      <w:szCs w:val="32"/>
    </w:rPr>
  </w:style>
  <w:style w:type="paragraph" w:customStyle="1" w:styleId="346">
    <w:name w:val="附件标题白"/>
    <w:basedOn w:val="1"/>
    <w:next w:val="1"/>
    <w:autoRedefine/>
    <w:qFormat/>
    <w:uiPriority w:val="0"/>
    <w:pPr>
      <w:snapToGrid w:val="0"/>
      <w:spacing w:line="360" w:lineRule="auto"/>
      <w:jc w:val="right"/>
    </w:pPr>
    <w:rPr>
      <w:rFonts w:cs="宋体"/>
      <w:b/>
      <w:bCs/>
      <w:color w:val="FFFFFF"/>
      <w:sz w:val="32"/>
      <w:szCs w:val="20"/>
    </w:rPr>
  </w:style>
  <w:style w:type="paragraph" w:customStyle="1" w:styleId="347">
    <w:name w:val="标准"/>
    <w:basedOn w:val="1"/>
    <w:autoRedefine/>
    <w:qFormat/>
    <w:uiPriority w:val="0"/>
    <w:pPr>
      <w:tabs>
        <w:tab w:val="left" w:pos="720"/>
      </w:tabs>
      <w:adjustRightInd w:val="0"/>
      <w:spacing w:line="312" w:lineRule="atLeast"/>
      <w:textAlignment w:val="baseline"/>
    </w:pPr>
    <w:rPr>
      <w:kern w:val="0"/>
      <w:szCs w:val="20"/>
    </w:rPr>
  </w:style>
  <w:style w:type="paragraph" w:customStyle="1" w:styleId="348">
    <w:name w:val="3"/>
    <w:basedOn w:val="1"/>
    <w:next w:val="1"/>
    <w:autoRedefine/>
    <w:qFormat/>
    <w:uiPriority w:val="0"/>
    <w:pPr>
      <w:widowControl/>
      <w:spacing w:before="100" w:beforeAutospacing="1" w:after="100" w:afterAutospacing="1"/>
      <w:jc w:val="left"/>
    </w:pPr>
    <w:rPr>
      <w:rFonts w:ascii="宋体" w:hAnsi="宋体"/>
      <w:kern w:val="0"/>
      <w:sz w:val="24"/>
    </w:rPr>
  </w:style>
  <w:style w:type="paragraph" w:customStyle="1" w:styleId="349">
    <w:name w:val="填表4小中15磅"/>
    <w:basedOn w:val="208"/>
    <w:autoRedefine/>
    <w:qFormat/>
    <w:uiPriority w:val="0"/>
    <w:pPr>
      <w:spacing w:line="300" w:lineRule="exact"/>
    </w:pPr>
    <w:rPr>
      <w:rFonts w:cs="Times New Roman"/>
      <w:szCs w:val="20"/>
    </w:rPr>
  </w:style>
  <w:style w:type="paragraph" w:customStyle="1" w:styleId="350">
    <w:name w:val="正文不空"/>
    <w:basedOn w:val="1"/>
    <w:autoRedefine/>
    <w:qFormat/>
    <w:uiPriority w:val="0"/>
    <w:pPr>
      <w:spacing w:line="480" w:lineRule="exact"/>
      <w:ind w:firstLineChars="200"/>
    </w:pPr>
    <w:rPr>
      <w:rFonts w:ascii="宋体"/>
      <w:sz w:val="28"/>
      <w:szCs w:val="20"/>
    </w:rPr>
  </w:style>
  <w:style w:type="paragraph" w:customStyle="1" w:styleId="351">
    <w:name w:val=" Char"/>
    <w:basedOn w:val="1"/>
    <w:autoRedefine/>
    <w:qFormat/>
    <w:uiPriority w:val="0"/>
  </w:style>
  <w:style w:type="paragraph" w:customStyle="1" w:styleId="352">
    <w:name w:val="报告正文"/>
    <w:basedOn w:val="1"/>
    <w:autoRedefine/>
    <w:qFormat/>
    <w:uiPriority w:val="0"/>
    <w:pPr>
      <w:spacing w:line="360" w:lineRule="auto"/>
      <w:ind w:firstLine="482"/>
    </w:pPr>
    <w:rPr>
      <w:sz w:val="24"/>
    </w:rPr>
  </w:style>
  <w:style w:type="paragraph" w:customStyle="1" w:styleId="353">
    <w:name w:val="首行缩进6"/>
    <w:basedOn w:val="1"/>
    <w:autoRedefine/>
    <w:qFormat/>
    <w:uiPriority w:val="0"/>
    <w:pPr>
      <w:ind w:firstLine="1644"/>
    </w:pPr>
    <w:rPr>
      <w:rFonts w:ascii="宋体" w:cs="宋体"/>
      <w:sz w:val="28"/>
      <w:szCs w:val="20"/>
    </w:rPr>
  </w:style>
  <w:style w:type="paragraph" w:customStyle="1" w:styleId="354">
    <w:name w:val="填表小5中红"/>
    <w:basedOn w:val="199"/>
    <w:autoRedefine/>
    <w:qFormat/>
    <w:uiPriority w:val="0"/>
    <w:rPr>
      <w:color w:val="FF0000"/>
    </w:rPr>
  </w:style>
  <w:style w:type="paragraph" w:customStyle="1" w:styleId="355">
    <w:name w:val="cjh"/>
    <w:basedOn w:val="1"/>
    <w:next w:val="1"/>
    <w:autoRedefine/>
    <w:qFormat/>
    <w:uiPriority w:val="0"/>
    <w:pPr>
      <w:keepLines/>
      <w:suppressLineNumbers/>
      <w:suppressAutoHyphens/>
      <w:jc w:val="center"/>
      <w:outlineLvl w:val="0"/>
    </w:pPr>
    <w:rPr>
      <w:rFonts w:ascii="宋体"/>
      <w:kern w:val="24"/>
    </w:rPr>
  </w:style>
  <w:style w:type="paragraph" w:customStyle="1" w:styleId="356">
    <w:name w:val="样式2"/>
    <w:basedOn w:val="1"/>
    <w:autoRedefine/>
    <w:qFormat/>
    <w:uiPriority w:val="0"/>
    <w:rPr>
      <w:sz w:val="24"/>
      <w:szCs w:val="20"/>
    </w:rPr>
  </w:style>
  <w:style w:type="paragraph" w:customStyle="1" w:styleId="357">
    <w:name w:val="Char"/>
    <w:basedOn w:val="1"/>
    <w:autoRedefine/>
    <w:qFormat/>
    <w:uiPriority w:val="0"/>
    <w:rPr>
      <w:rFonts w:ascii="Arial" w:hAnsi="Arial" w:cs="Arial"/>
      <w:sz w:val="20"/>
      <w:szCs w:val="20"/>
    </w:rPr>
  </w:style>
  <w:style w:type="paragraph" w:customStyle="1" w:styleId="358">
    <w:name w:val="Char1"/>
    <w:basedOn w:val="1"/>
    <w:autoRedefine/>
    <w:qFormat/>
    <w:uiPriority w:val="0"/>
    <w:pPr>
      <w:adjustRightInd w:val="0"/>
      <w:spacing w:line="360" w:lineRule="atLeast"/>
      <w:jc w:val="left"/>
    </w:pPr>
    <w:rPr>
      <w:rFonts w:ascii="Tahoma" w:hAnsi="Tahoma"/>
      <w:kern w:val="0"/>
      <w:sz w:val="24"/>
      <w:szCs w:val="20"/>
    </w:rPr>
  </w:style>
  <w:style w:type="paragraph" w:customStyle="1" w:styleId="359">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000000"/>
      <w:kern w:val="0"/>
      <w:sz w:val="48"/>
      <w:szCs w:val="48"/>
    </w:rPr>
  </w:style>
  <w:style w:type="paragraph" w:customStyle="1" w:styleId="360">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48"/>
      <w:szCs w:val="48"/>
    </w:rPr>
  </w:style>
  <w:style w:type="paragraph" w:customStyle="1" w:styleId="361">
    <w:name w:val="填表4小14磅"/>
    <w:basedOn w:val="134"/>
    <w:autoRedefine/>
    <w:qFormat/>
    <w:uiPriority w:val="0"/>
    <w:pPr>
      <w:snapToGrid/>
      <w:spacing w:line="280" w:lineRule="exact"/>
    </w:pPr>
    <w:rPr>
      <w:rFonts w:eastAsia="宋体" w:cs="宋体"/>
      <w:lang w:val="en-US" w:eastAsia="zh-CN"/>
    </w:rPr>
  </w:style>
  <w:style w:type="paragraph" w:customStyle="1" w:styleId="362">
    <w:name w:val="落款"/>
    <w:basedOn w:val="1"/>
    <w:autoRedefine/>
    <w:qFormat/>
    <w:uiPriority w:val="0"/>
    <w:pPr>
      <w:widowControl/>
      <w:jc w:val="right"/>
    </w:pPr>
    <w:rPr>
      <w:rFonts w:ascii="宋体" w:hAnsi="宋体" w:cs="宋体"/>
      <w:kern w:val="0"/>
      <w:sz w:val="28"/>
      <w:szCs w:val="20"/>
    </w:rPr>
  </w:style>
  <w:style w:type="paragraph" w:customStyle="1" w:styleId="363">
    <w:name w:val="xl35"/>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olor w:val="000000"/>
      <w:kern w:val="0"/>
      <w:sz w:val="48"/>
      <w:szCs w:val="48"/>
    </w:rPr>
  </w:style>
  <w:style w:type="paragraph" w:customStyle="1" w:styleId="364">
    <w:name w:val=" Char Char Char Char Char Char Char Char Char Char Char"/>
    <w:basedOn w:val="1"/>
    <w:autoRedefine/>
    <w:qFormat/>
    <w:uiPriority w:val="0"/>
  </w:style>
  <w:style w:type="paragraph" w:customStyle="1" w:styleId="365">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000000"/>
      <w:kern w:val="0"/>
      <w:sz w:val="48"/>
      <w:szCs w:val="48"/>
    </w:rPr>
  </w:style>
  <w:style w:type="paragraph" w:customStyle="1" w:styleId="366">
    <w:name w:val="预案封面落款"/>
    <w:basedOn w:val="336"/>
    <w:autoRedefine/>
    <w:qFormat/>
    <w:uiPriority w:val="0"/>
    <w:pPr>
      <w:ind w:left="1120" w:leftChars="400"/>
    </w:pPr>
    <w:rPr>
      <w:rFonts w:ascii="Times New Roman"/>
      <w:szCs w:val="20"/>
    </w:rPr>
  </w:style>
  <w:style w:type="paragraph" w:styleId="367">
    <w:name w:val="List Paragraph"/>
    <w:basedOn w:val="1"/>
    <w:autoRedefine/>
    <w:qFormat/>
    <w:uiPriority w:val="34"/>
    <w:pPr>
      <w:ind w:firstLine="420" w:firstLineChars="200"/>
    </w:pPr>
    <w:rPr>
      <w:rFonts w:ascii="Calibri" w:hAnsi="Calibri"/>
      <w:szCs w:val="22"/>
    </w:rPr>
  </w:style>
  <w:style w:type="paragraph" w:customStyle="1" w:styleId="368">
    <w:name w:val="表格居中小四"/>
    <w:basedOn w:val="1"/>
    <w:autoRedefine/>
    <w:qFormat/>
    <w:uiPriority w:val="0"/>
    <w:pPr>
      <w:jc w:val="center"/>
    </w:pPr>
    <w:rPr>
      <w:sz w:val="24"/>
    </w:rPr>
  </w:style>
  <w:style w:type="paragraph" w:customStyle="1" w:styleId="369">
    <w:name w:val="表样式"/>
    <w:basedOn w:val="1"/>
    <w:next w:val="1"/>
    <w:autoRedefine/>
    <w:qFormat/>
    <w:uiPriority w:val="0"/>
    <w:pPr>
      <w:widowControl/>
      <w:adjustRightInd w:val="0"/>
      <w:snapToGrid w:val="0"/>
      <w:jc w:val="center"/>
    </w:pPr>
    <w:rPr>
      <w:rFonts w:ascii="宋体" w:cs="宋体"/>
      <w:snapToGrid w:val="0"/>
      <w:kern w:val="24"/>
      <w:sz w:val="24"/>
    </w:rPr>
  </w:style>
  <w:style w:type="paragraph" w:customStyle="1" w:styleId="370">
    <w:name w:val="xl4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color w:val="000000"/>
      <w:kern w:val="0"/>
      <w:sz w:val="48"/>
      <w:szCs w:val="48"/>
    </w:rPr>
  </w:style>
  <w:style w:type="paragraph" w:customStyle="1" w:styleId="371">
    <w:name w:val="reader-word-layer reader-word-s8-1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72">
    <w:name w:val="xl39"/>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373">
    <w:name w:val="填表4小中14磅"/>
    <w:basedOn w:val="208"/>
    <w:autoRedefine/>
    <w:qFormat/>
    <w:uiPriority w:val="0"/>
    <w:pPr>
      <w:spacing w:line="280" w:lineRule="exact"/>
    </w:pPr>
    <w:rPr>
      <w:rFonts w:cs="Times New Roman"/>
      <w:szCs w:val="20"/>
    </w:rPr>
  </w:style>
  <w:style w:type="paragraph" w:customStyle="1" w:styleId="374">
    <w:name w:val="xl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375">
    <w:name w:val="xl5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48"/>
      <w:szCs w:val="48"/>
    </w:rPr>
  </w:style>
  <w:style w:type="paragraph" w:customStyle="1" w:styleId="376">
    <w:name w:val="xl40"/>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377">
    <w:name w:val="reader-word-layer reader-word-s7-1 reader-word-s7-1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78">
    <w:name w:val=" Char Char Char Char Char Char Char Char Char Char Char Char Char Char Char"/>
    <w:basedOn w:val="1"/>
    <w:autoRedefine/>
    <w:qFormat/>
    <w:uiPriority w:val="0"/>
    <w:pPr>
      <w:widowControl/>
      <w:spacing w:after="160" w:line="240" w:lineRule="exact"/>
      <w:jc w:val="left"/>
    </w:pPr>
    <w:rPr>
      <w:rFonts w:ascii="Tahoma" w:hAnsi="Tahoma"/>
      <w:kern w:val="0"/>
      <w:sz w:val="20"/>
      <w:szCs w:val="20"/>
      <w:lang w:eastAsia="en-US"/>
    </w:rPr>
  </w:style>
  <w:style w:type="paragraph" w:customStyle="1" w:styleId="379">
    <w:name w:val="xl5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000000"/>
      <w:kern w:val="0"/>
      <w:sz w:val="48"/>
      <w:szCs w:val="48"/>
    </w:rPr>
  </w:style>
  <w:style w:type="paragraph" w:customStyle="1" w:styleId="380">
    <w:name w:val=" Char Char Char Char Char Char Char Char"/>
    <w:basedOn w:val="1"/>
    <w:autoRedefine/>
    <w:qFormat/>
    <w:uiPriority w:val="0"/>
    <w:pPr>
      <w:widowControl/>
      <w:spacing w:after="160" w:line="240" w:lineRule="exact"/>
      <w:jc w:val="left"/>
    </w:pPr>
    <w:rPr>
      <w:szCs w:val="20"/>
    </w:rPr>
  </w:style>
  <w:style w:type="paragraph" w:customStyle="1" w:styleId="381">
    <w:name w:val="Char Char Char Char Char Char Char"/>
    <w:basedOn w:val="1"/>
    <w:autoRedefine/>
    <w:qFormat/>
    <w:uiPriority w:val="0"/>
    <w:rPr>
      <w:b/>
      <w:szCs w:val="21"/>
    </w:rPr>
  </w:style>
  <w:style w:type="paragraph" w:customStyle="1" w:styleId="382">
    <w:name w:val="首行缩进鲜绿"/>
    <w:basedOn w:val="110"/>
    <w:next w:val="110"/>
    <w:autoRedefine/>
    <w:qFormat/>
    <w:uiPriority w:val="0"/>
    <w:pPr>
      <w:autoSpaceDE/>
      <w:autoSpaceDN/>
      <w:snapToGrid w:val="0"/>
      <w:spacing w:line="360" w:lineRule="auto"/>
      <w:ind w:firstLine="482" w:firstLineChars="0"/>
    </w:pPr>
    <w:rPr>
      <w:rFonts w:ascii="宋体" w:cs="宋体"/>
      <w:color w:val="00FF00"/>
      <w:kern w:val="2"/>
    </w:rPr>
  </w:style>
  <w:style w:type="paragraph" w:customStyle="1" w:styleId="383">
    <w:name w:val="流程图"/>
    <w:basedOn w:val="1"/>
    <w:autoRedefine/>
    <w:qFormat/>
    <w:uiPriority w:val="0"/>
    <w:pPr>
      <w:tabs>
        <w:tab w:val="left" w:pos="0"/>
      </w:tabs>
      <w:autoSpaceDE w:val="0"/>
      <w:autoSpaceDN w:val="0"/>
      <w:adjustRightInd w:val="0"/>
      <w:spacing w:line="240" w:lineRule="atLeast"/>
      <w:jc w:val="center"/>
    </w:pPr>
    <w:rPr>
      <w:rFonts w:ascii="宋体"/>
      <w:sz w:val="28"/>
      <w:szCs w:val="20"/>
    </w:rPr>
  </w:style>
  <w:style w:type="paragraph" w:customStyle="1" w:styleId="384">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 w:val="48"/>
      <w:szCs w:val="48"/>
    </w:rPr>
  </w:style>
  <w:style w:type="paragraph" w:customStyle="1" w:styleId="385">
    <w:name w:val="附件封面2"/>
    <w:basedOn w:val="1"/>
    <w:next w:val="110"/>
    <w:autoRedefine/>
    <w:qFormat/>
    <w:uiPriority w:val="0"/>
    <w:pPr>
      <w:snapToGrid w:val="0"/>
      <w:spacing w:line="360" w:lineRule="auto"/>
      <w:ind w:firstLine="562" w:firstLineChars="200"/>
      <w:jc w:val="left"/>
      <w:outlineLvl w:val="2"/>
    </w:pPr>
    <w:rPr>
      <w:rFonts w:ascii="宋体" w:eastAsia="黑体" w:cs="宋体"/>
      <w:b/>
      <w:bCs/>
      <w:sz w:val="28"/>
      <w:szCs w:val="20"/>
    </w:rPr>
  </w:style>
  <w:style w:type="paragraph" w:customStyle="1" w:styleId="386">
    <w:name w:val="样式3"/>
    <w:basedOn w:val="3"/>
    <w:autoRedefine/>
    <w:qFormat/>
    <w:uiPriority w:val="0"/>
    <w:pPr>
      <w:keepLines/>
      <w:adjustRightInd w:val="0"/>
      <w:snapToGrid w:val="0"/>
      <w:spacing w:before="340" w:beforeLines="0" w:after="330" w:afterLines="0"/>
      <w:jc w:val="left"/>
    </w:pPr>
    <w:rPr>
      <w:bCs w:val="0"/>
      <w:color w:val="auto"/>
      <w:kern w:val="44"/>
      <w:szCs w:val="44"/>
    </w:rPr>
  </w:style>
  <w:style w:type="paragraph" w:customStyle="1" w:styleId="387">
    <w:name w:val="默认段落字体 Para Char"/>
    <w:basedOn w:val="1"/>
    <w:autoRedefine/>
    <w:qFormat/>
    <w:uiPriority w:val="0"/>
    <w:rPr>
      <w:sz w:val="28"/>
      <w:szCs w:val="20"/>
    </w:rPr>
  </w:style>
  <w:style w:type="paragraph" w:customStyle="1" w:styleId="388">
    <w:name w:val="样式1"/>
    <w:basedOn w:val="13"/>
    <w:autoRedefine/>
    <w:qFormat/>
    <w:uiPriority w:val="0"/>
    <w:pPr>
      <w:ind w:firstLine="560" w:firstLineChars="200"/>
    </w:pPr>
    <w:rPr>
      <w:rFonts w:eastAsia="方正仿宋简体"/>
      <w:sz w:val="28"/>
    </w:rPr>
  </w:style>
  <w:style w:type="paragraph" w:customStyle="1" w:styleId="389">
    <w:name w:val="表格居中五号"/>
    <w:basedOn w:val="1"/>
    <w:autoRedefine/>
    <w:qFormat/>
    <w:uiPriority w:val="0"/>
    <w:pPr>
      <w:jc w:val="center"/>
    </w:pPr>
  </w:style>
  <w:style w:type="paragraph" w:customStyle="1" w:styleId="390">
    <w:name w:val=" Char1"/>
    <w:basedOn w:val="1"/>
    <w:autoRedefine/>
    <w:qFormat/>
    <w:uiPriority w:val="0"/>
    <w:pPr>
      <w:ind w:left="510"/>
    </w:pPr>
  </w:style>
  <w:style w:type="paragraph" w:customStyle="1" w:styleId="391">
    <w:name w:val="图文"/>
    <w:basedOn w:val="1"/>
    <w:autoRedefine/>
    <w:qFormat/>
    <w:uiPriority w:val="0"/>
    <w:pPr>
      <w:overflowPunct w:val="0"/>
      <w:autoSpaceDE w:val="0"/>
      <w:autoSpaceDN w:val="0"/>
      <w:adjustRightInd w:val="0"/>
      <w:spacing w:line="160" w:lineRule="atLeast"/>
      <w:jc w:val="center"/>
    </w:pPr>
    <w:rPr>
      <w:kern w:val="0"/>
      <w:sz w:val="28"/>
      <w:szCs w:val="20"/>
    </w:rPr>
  </w:style>
  <w:style w:type="paragraph" w:customStyle="1" w:styleId="392">
    <w:name w:val="仿宋表头"/>
    <w:basedOn w:val="1"/>
    <w:next w:val="1"/>
    <w:autoRedefine/>
    <w:qFormat/>
    <w:uiPriority w:val="0"/>
    <w:pPr>
      <w:snapToGrid w:val="0"/>
      <w:spacing w:line="480" w:lineRule="auto"/>
      <w:jc w:val="center"/>
    </w:pPr>
    <w:rPr>
      <w:rFonts w:eastAsia="仿宋_GB2312"/>
      <w:b/>
      <w:sz w:val="28"/>
    </w:rPr>
  </w:style>
  <w:style w:type="paragraph" w:customStyle="1" w:styleId="393">
    <w:name w:val="bigbold"/>
    <w:basedOn w:val="1"/>
    <w:autoRedefine/>
    <w:qFormat/>
    <w:uiPriority w:val="0"/>
    <w:pPr>
      <w:widowControl/>
      <w:spacing w:before="100" w:beforeAutospacing="1" w:after="100" w:afterAutospacing="1"/>
      <w:jc w:val="left"/>
    </w:pPr>
    <w:rPr>
      <w:rFonts w:hint="eastAsia" w:ascii="宋体" w:hAnsi="宋体"/>
      <w:kern w:val="0"/>
      <w:sz w:val="24"/>
    </w:rPr>
  </w:style>
  <w:style w:type="paragraph" w:customStyle="1" w:styleId="394">
    <w:name w:val="Char Char Char"/>
    <w:basedOn w:val="1"/>
    <w:next w:val="2"/>
    <w:autoRedefine/>
    <w:qFormat/>
    <w:uiPriority w:val="0"/>
    <w:rPr>
      <w:sz w:val="28"/>
      <w:szCs w:val="28"/>
    </w:rPr>
  </w:style>
  <w:style w:type="paragraph" w:customStyle="1" w:styleId="395">
    <w:name w:val="封面项目名称1"/>
    <w:basedOn w:val="1"/>
    <w:next w:val="1"/>
    <w:autoRedefine/>
    <w:qFormat/>
    <w:uiPriority w:val="0"/>
    <w:pPr>
      <w:widowControl/>
      <w:spacing w:line="160" w:lineRule="atLeast"/>
      <w:jc w:val="center"/>
      <w:outlineLvl w:val="7"/>
    </w:pPr>
    <w:rPr>
      <w:rFonts w:eastAsia="黑体"/>
      <w:b/>
      <w:snapToGrid w:val="0"/>
      <w:spacing w:val="20"/>
      <w:kern w:val="48"/>
      <w:sz w:val="32"/>
      <w:szCs w:val="32"/>
    </w:rPr>
  </w:style>
  <w:style w:type="paragraph" w:customStyle="1" w:styleId="396">
    <w:name w:val="4"/>
    <w:basedOn w:val="1"/>
    <w:next w:val="50"/>
    <w:autoRedefine/>
    <w:qFormat/>
    <w:uiPriority w:val="0"/>
    <w:pPr>
      <w:widowControl/>
      <w:spacing w:before="100" w:beforeAutospacing="1" w:after="100" w:afterAutospacing="1"/>
      <w:jc w:val="left"/>
    </w:pPr>
    <w:rPr>
      <w:rFonts w:hint="eastAsia" w:ascii="宋体" w:hAnsi="宋体"/>
      <w:kern w:val="0"/>
      <w:sz w:val="24"/>
    </w:rPr>
  </w:style>
  <w:style w:type="paragraph" w:customStyle="1" w:styleId="397">
    <w:name w:val="xl59"/>
    <w:basedOn w:val="1"/>
    <w:autoRedefine/>
    <w:qFormat/>
    <w:uiPriority w:val="0"/>
    <w:pPr>
      <w:widowControl/>
      <w:spacing w:before="100" w:beforeAutospacing="1" w:after="100" w:afterAutospacing="1"/>
      <w:jc w:val="left"/>
    </w:pPr>
    <w:rPr>
      <w:color w:val="000000"/>
      <w:kern w:val="0"/>
      <w:sz w:val="48"/>
      <w:szCs w:val="48"/>
    </w:rPr>
  </w:style>
  <w:style w:type="paragraph" w:customStyle="1" w:styleId="398">
    <w:name w:val="前言、引言标题"/>
    <w:next w:val="1"/>
    <w:autoRedefine/>
    <w:qFormat/>
    <w:uiPriority w:val="0"/>
    <w:pPr>
      <w:shd w:val="clear" w:color="FFFFFF" w:fill="FFFFFF"/>
      <w:tabs>
        <w:tab w:val="left" w:pos="920"/>
      </w:tabs>
      <w:spacing w:before="640" w:after="560"/>
      <w:ind w:left="920" w:hanging="360"/>
      <w:jc w:val="center"/>
      <w:outlineLvl w:val="0"/>
    </w:pPr>
    <w:rPr>
      <w:rFonts w:ascii="黑体" w:hAnsi="Times New Roman" w:eastAsia="黑体" w:cs="Times New Roman"/>
      <w:sz w:val="32"/>
      <w:lang w:val="en-US" w:eastAsia="zh-CN" w:bidi="ar-SA"/>
    </w:rPr>
  </w:style>
  <w:style w:type="paragraph" w:customStyle="1" w:styleId="399">
    <w:name w:val="封面1"/>
    <w:basedOn w:val="1"/>
    <w:autoRedefine/>
    <w:qFormat/>
    <w:uiPriority w:val="0"/>
    <w:pPr>
      <w:snapToGrid w:val="0"/>
      <w:jc w:val="center"/>
    </w:pPr>
    <w:rPr>
      <w:rFonts w:ascii="宋体" w:hAnsi="宋体" w:cs="宋体"/>
      <w:b/>
      <w:bCs/>
      <w:kern w:val="3"/>
      <w:sz w:val="44"/>
      <w:szCs w:val="48"/>
    </w:rPr>
  </w:style>
  <w:style w:type="paragraph" w:customStyle="1" w:styleId="400">
    <w:name w:val="2"/>
    <w:basedOn w:val="1"/>
    <w:next w:val="50"/>
    <w:autoRedefine/>
    <w:qFormat/>
    <w:uiPriority w:val="0"/>
    <w:pPr>
      <w:widowControl/>
      <w:spacing w:before="100" w:beforeAutospacing="1" w:after="100" w:afterAutospacing="1"/>
      <w:jc w:val="left"/>
    </w:pPr>
    <w:rPr>
      <w:rFonts w:hint="eastAsia" w:ascii="宋体" w:hAnsi="宋体"/>
      <w:kern w:val="0"/>
      <w:sz w:val="24"/>
    </w:rPr>
  </w:style>
  <w:style w:type="paragraph" w:customStyle="1" w:styleId="401">
    <w:name w:val="填表4小红"/>
    <w:basedOn w:val="149"/>
    <w:next w:val="149"/>
    <w:autoRedefine/>
    <w:qFormat/>
    <w:uiPriority w:val="0"/>
    <w:pPr>
      <w:spacing w:line="240" w:lineRule="auto"/>
    </w:pPr>
    <w:rPr>
      <w:color w:val="FF0000"/>
    </w:rPr>
  </w:style>
  <w:style w:type="paragraph" w:customStyle="1" w:styleId="402">
    <w:name w:val="著录项"/>
    <w:basedOn w:val="403"/>
    <w:next w:val="403"/>
    <w:autoRedefine/>
    <w:qFormat/>
    <w:uiPriority w:val="0"/>
  </w:style>
  <w:style w:type="paragraph" w:customStyle="1" w:styleId="403">
    <w:name w:val="著录项2"/>
    <w:basedOn w:val="1"/>
    <w:autoRedefine/>
    <w:qFormat/>
    <w:uiPriority w:val="0"/>
    <w:pPr>
      <w:snapToGrid w:val="0"/>
      <w:ind w:firstLine="1680" w:firstLineChars="600"/>
      <w:jc w:val="left"/>
    </w:pPr>
    <w:rPr>
      <w:rFonts w:ascii="宋体" w:cs="宋体"/>
      <w:sz w:val="28"/>
      <w:szCs w:val="20"/>
    </w:rPr>
  </w:style>
  <w:style w:type="paragraph" w:customStyle="1" w:styleId="404">
    <w:name w:val="表内文字"/>
    <w:basedOn w:val="1"/>
    <w:autoRedefine/>
    <w:qFormat/>
    <w:uiPriority w:val="0"/>
    <w:pPr>
      <w:adjustRightInd w:val="0"/>
      <w:jc w:val="center"/>
      <w:textAlignment w:val="baseline"/>
    </w:pPr>
    <w:rPr>
      <w:rFonts w:ascii="宋体" w:hAnsi="宋体"/>
      <w:color w:val="FF0000"/>
      <w:kern w:val="16"/>
      <w:szCs w:val="21"/>
    </w:rPr>
  </w:style>
  <w:style w:type="paragraph" w:customStyle="1" w:styleId="405">
    <w:name w:val="xl30"/>
    <w:basedOn w:val="1"/>
    <w:autoRedefine/>
    <w:qFormat/>
    <w:uiPriority w:val="0"/>
    <w:pPr>
      <w:widowControl/>
      <w:spacing w:before="100" w:beforeAutospacing="1" w:after="100" w:afterAutospacing="1"/>
      <w:jc w:val="left"/>
    </w:pPr>
    <w:rPr>
      <w:rFonts w:ascii="宋体" w:hAnsi="宋体"/>
      <w:color w:val="000000"/>
      <w:kern w:val="0"/>
      <w:sz w:val="48"/>
      <w:szCs w:val="48"/>
    </w:rPr>
  </w:style>
  <w:style w:type="paragraph" w:customStyle="1" w:styleId="406">
    <w:name w:val="reader-word-layer reader-word-s7-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07">
    <w:name w:val="正文3"/>
    <w:basedOn w:val="1"/>
    <w:autoRedefine/>
    <w:qFormat/>
    <w:uiPriority w:val="0"/>
    <w:pPr>
      <w:spacing w:line="500" w:lineRule="exact"/>
      <w:ind w:firstLine="560" w:firstLineChars="200"/>
    </w:pPr>
    <w:rPr>
      <w:rFonts w:cs="宋体"/>
      <w:sz w:val="28"/>
      <w:szCs w:val="28"/>
    </w:rPr>
  </w:style>
  <w:style w:type="paragraph" w:customStyle="1" w:styleId="408">
    <w:name w:val="xl64"/>
    <w:basedOn w:val="1"/>
    <w:autoRedefine/>
    <w:qFormat/>
    <w:uiPriority w:val="0"/>
    <w:pPr>
      <w:widowControl/>
      <w:pBdr>
        <w:bottom w:val="single" w:color="auto" w:sz="4" w:space="0"/>
      </w:pBdr>
      <w:spacing w:before="100" w:beforeAutospacing="1" w:after="100" w:afterAutospacing="1"/>
      <w:jc w:val="center"/>
    </w:pPr>
    <w:rPr>
      <w:rFonts w:ascii="宋体" w:hAnsi="宋体"/>
      <w:kern w:val="0"/>
      <w:sz w:val="24"/>
      <w:szCs w:val="21"/>
    </w:rPr>
  </w:style>
  <w:style w:type="paragraph" w:customStyle="1" w:styleId="409">
    <w:name w:val="List Paragraph1"/>
    <w:basedOn w:val="1"/>
    <w:autoRedefine/>
    <w:qFormat/>
    <w:uiPriority w:val="0"/>
    <w:pPr>
      <w:ind w:firstLine="420" w:firstLineChars="200"/>
    </w:pPr>
  </w:style>
  <w:style w:type="paragraph" w:customStyle="1" w:styleId="410">
    <w:name w:val=" Char Char1 Char Char Char Char Char Char Char Char Char Char Char Char Char Char Char Char Char Char Char Char1 Char"/>
    <w:basedOn w:val="1"/>
    <w:autoRedefine/>
    <w:qFormat/>
    <w:uiPriority w:val="0"/>
    <w:pPr>
      <w:spacing w:line="360" w:lineRule="auto"/>
      <w:ind w:firstLine="200" w:firstLineChars="200"/>
    </w:pPr>
    <w:rPr>
      <w:rFonts w:ascii="宋体" w:hAnsi="宋体" w:cs="宋体"/>
      <w:sz w:val="24"/>
    </w:rPr>
  </w:style>
  <w:style w:type="paragraph" w:customStyle="1" w:styleId="411">
    <w:name w:val="表格内容"/>
    <w:basedOn w:val="1"/>
    <w:next w:val="105"/>
    <w:autoRedefine/>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412">
    <w:name w:val="样2"/>
    <w:basedOn w:val="1"/>
    <w:next w:val="1"/>
    <w:autoRedefine/>
    <w:qFormat/>
    <w:uiPriority w:val="0"/>
    <w:pPr>
      <w:adjustRightInd w:val="0"/>
      <w:jc w:val="center"/>
      <w:textAlignment w:val="baseline"/>
    </w:pPr>
    <w:rPr>
      <w:kern w:val="0"/>
      <w:sz w:val="24"/>
      <w:szCs w:val="20"/>
    </w:rPr>
  </w:style>
  <w:style w:type="paragraph" w:customStyle="1" w:styleId="413">
    <w:name w:val="填表4小13磅"/>
    <w:basedOn w:val="134"/>
    <w:autoRedefine/>
    <w:qFormat/>
    <w:uiPriority w:val="0"/>
    <w:pPr>
      <w:spacing w:line="260" w:lineRule="exact"/>
    </w:pPr>
    <w:rPr>
      <w:rFonts w:eastAsia="宋体" w:cs="宋体"/>
      <w:lang w:val="en-US" w:eastAsia="zh-CN"/>
    </w:rPr>
  </w:style>
  <w:style w:type="paragraph" w:customStyle="1" w:styleId="414">
    <w:name w:val="楷体表头"/>
    <w:basedOn w:val="1"/>
    <w:next w:val="1"/>
    <w:autoRedefine/>
    <w:qFormat/>
    <w:uiPriority w:val="0"/>
    <w:pPr>
      <w:snapToGrid w:val="0"/>
      <w:spacing w:before="340" w:after="330" w:line="360" w:lineRule="auto"/>
      <w:jc w:val="center"/>
    </w:pPr>
    <w:rPr>
      <w:rFonts w:eastAsia="楷体_GB2312"/>
      <w:b/>
      <w:sz w:val="48"/>
    </w:rPr>
  </w:style>
  <w:style w:type="paragraph" w:customStyle="1" w:styleId="415">
    <w:name w:val="附件封面5"/>
    <w:basedOn w:val="155"/>
    <w:next w:val="1"/>
    <w:autoRedefine/>
    <w:qFormat/>
    <w:uiPriority w:val="0"/>
    <w:pPr>
      <w:outlineLvl w:val="5"/>
    </w:pPr>
  </w:style>
  <w:style w:type="paragraph" w:customStyle="1" w:styleId="416">
    <w:name w:val="封面标准英文名称"/>
    <w:autoRedefine/>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17">
    <w:name w:val="表头红2"/>
    <w:basedOn w:val="1"/>
    <w:autoRedefine/>
    <w:qFormat/>
    <w:uiPriority w:val="0"/>
    <w:pPr>
      <w:widowControl/>
      <w:snapToGrid w:val="0"/>
      <w:jc w:val="center"/>
      <w:textAlignment w:val="center"/>
    </w:pPr>
    <w:rPr>
      <w:rFonts w:ascii="宋体" w:eastAsia="黑体" w:cs="宋体"/>
      <w:b/>
      <w:kern w:val="0"/>
      <w:sz w:val="32"/>
      <w:szCs w:val="28"/>
    </w:rPr>
  </w:style>
  <w:style w:type="paragraph" w:customStyle="1" w:styleId="418">
    <w:name w:val="font7"/>
    <w:basedOn w:val="1"/>
    <w:autoRedefine/>
    <w:qFormat/>
    <w:uiPriority w:val="0"/>
    <w:pPr>
      <w:widowControl/>
      <w:spacing w:before="100" w:beforeAutospacing="1" w:after="100" w:afterAutospacing="1"/>
      <w:jc w:val="left"/>
    </w:pPr>
    <w:rPr>
      <w:rFonts w:hint="eastAsia" w:ascii="宋体" w:hAnsi="宋体"/>
      <w:color w:val="000000"/>
      <w:kern w:val="0"/>
      <w:sz w:val="18"/>
      <w:szCs w:val="18"/>
    </w:rPr>
  </w:style>
  <w:style w:type="paragraph" w:customStyle="1" w:styleId="419">
    <w:name w:val="xl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olor w:val="000000"/>
      <w:kern w:val="0"/>
      <w:sz w:val="48"/>
      <w:szCs w:val="48"/>
    </w:rPr>
  </w:style>
  <w:style w:type="paragraph" w:customStyle="1" w:styleId="420">
    <w:name w:val="章标题"/>
    <w:next w:val="269"/>
    <w:autoRedefine/>
    <w:qFormat/>
    <w:uiPriority w:val="0"/>
    <w:pPr>
      <w:tabs>
        <w:tab w:val="left" w:pos="1400"/>
      </w:tabs>
      <w:spacing w:before="50" w:beforeLines="50" w:after="50" w:afterLines="50"/>
      <w:ind w:left="1400" w:hanging="420"/>
      <w:jc w:val="both"/>
      <w:outlineLvl w:val="1"/>
    </w:pPr>
    <w:rPr>
      <w:rFonts w:ascii="黑体" w:hAnsi="Times New Roman" w:eastAsia="黑体" w:cs="Times New Roman"/>
      <w:sz w:val="21"/>
      <w:lang w:val="en-US" w:eastAsia="zh-CN" w:bidi="ar-SA"/>
    </w:rPr>
  </w:style>
  <w:style w:type="paragraph" w:customStyle="1" w:styleId="421">
    <w:name w:val="pic-info"/>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22">
    <w:name w:val="著录项标题"/>
    <w:basedOn w:val="1"/>
    <w:autoRedefine/>
    <w:qFormat/>
    <w:uiPriority w:val="0"/>
    <w:pPr>
      <w:widowControl/>
      <w:snapToGrid w:val="0"/>
      <w:spacing w:before="100" w:beforeAutospacing="1" w:after="100" w:afterAutospacing="1" w:line="360" w:lineRule="auto"/>
      <w:jc w:val="center"/>
    </w:pPr>
    <w:rPr>
      <w:rFonts w:ascii="宋体" w:hAnsi="宋体" w:cs="宋体"/>
      <w:b/>
      <w:bCs/>
      <w:kern w:val="0"/>
      <w:sz w:val="32"/>
      <w:szCs w:val="32"/>
    </w:rPr>
  </w:style>
  <w:style w:type="paragraph" w:customStyle="1" w:styleId="423">
    <w:name w:val="申报单位样式1"/>
    <w:basedOn w:val="395"/>
    <w:autoRedefine/>
    <w:qFormat/>
    <w:uiPriority w:val="0"/>
    <w:pPr>
      <w:spacing w:line="580" w:lineRule="exact"/>
      <w:ind w:right="113"/>
      <w:outlineLvl w:val="9"/>
    </w:pPr>
    <w:rPr>
      <w:rFonts w:ascii="隶书" w:hAnsi="宋体" w:eastAsia="隶书"/>
      <w:b w:val="0"/>
      <w:color w:val="000000"/>
      <w:spacing w:val="0"/>
      <w:kern w:val="32"/>
      <w:sz w:val="36"/>
      <w:szCs w:val="36"/>
    </w:rPr>
  </w:style>
  <w:style w:type="paragraph" w:customStyle="1" w:styleId="424">
    <w:name w:val="表中文字"/>
    <w:basedOn w:val="1"/>
    <w:autoRedefine/>
    <w:qFormat/>
    <w:uiPriority w:val="0"/>
    <w:pPr>
      <w:spacing w:before="60" w:after="60" w:line="360" w:lineRule="auto"/>
    </w:pPr>
    <w:rPr>
      <w:sz w:val="24"/>
      <w:szCs w:val="20"/>
    </w:rPr>
  </w:style>
  <w:style w:type="paragraph" w:customStyle="1" w:styleId="425">
    <w:name w:val="填表5仿宋"/>
    <w:basedOn w:val="84"/>
    <w:autoRedefine/>
    <w:qFormat/>
    <w:uiPriority w:val="0"/>
    <w:pPr>
      <w:snapToGrid w:val="0"/>
      <w:spacing w:line="300" w:lineRule="exact"/>
    </w:pPr>
    <w:rPr>
      <w:rFonts w:ascii="仿宋_GB2312" w:eastAsia="仿宋_GB2312"/>
    </w:rPr>
  </w:style>
  <w:style w:type="paragraph" w:customStyle="1" w:styleId="426">
    <w:name w:val="填表小5红"/>
    <w:basedOn w:val="316"/>
    <w:autoRedefine/>
    <w:qFormat/>
    <w:uiPriority w:val="0"/>
    <w:rPr>
      <w:rFonts w:eastAsia="仿宋_GB2312"/>
      <w:color w:val="FF0000"/>
    </w:rPr>
  </w:style>
  <w:style w:type="paragraph" w:customStyle="1" w:styleId="427">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olor w:val="000000"/>
      <w:kern w:val="0"/>
      <w:sz w:val="48"/>
      <w:szCs w:val="48"/>
    </w:rPr>
  </w:style>
  <w:style w:type="paragraph" w:customStyle="1" w:styleId="428">
    <w:name w:val="仿宋项目"/>
    <w:basedOn w:val="1"/>
    <w:autoRedefine/>
    <w:qFormat/>
    <w:uiPriority w:val="0"/>
    <w:pPr>
      <w:numPr>
        <w:ilvl w:val="1"/>
        <w:numId w:val="5"/>
      </w:numPr>
      <w:adjustRightInd w:val="0"/>
      <w:snapToGrid w:val="0"/>
      <w:spacing w:line="360" w:lineRule="auto"/>
    </w:pPr>
    <w:rPr>
      <w:rFonts w:ascii="宋体" w:eastAsia="仿宋_GB2312"/>
      <w:snapToGrid w:val="0"/>
      <w:kern w:val="0"/>
      <w:sz w:val="28"/>
      <w:szCs w:val="28"/>
    </w:rPr>
  </w:style>
  <w:style w:type="paragraph" w:customStyle="1" w:styleId="429">
    <w:name w:val="正文25磅"/>
    <w:basedOn w:val="1"/>
    <w:autoRedefine/>
    <w:qFormat/>
    <w:uiPriority w:val="0"/>
    <w:pPr>
      <w:snapToGrid w:val="0"/>
      <w:spacing w:line="500" w:lineRule="exact"/>
    </w:pPr>
    <w:rPr>
      <w:rFonts w:ascii="宋体" w:cs="宋体"/>
      <w:sz w:val="28"/>
      <w:szCs w:val="20"/>
    </w:rPr>
  </w:style>
  <w:style w:type="paragraph" w:customStyle="1" w:styleId="430">
    <w:name w:val="xl47"/>
    <w:basedOn w:val="1"/>
    <w:autoRedefine/>
    <w:qFormat/>
    <w:uiPriority w:val="0"/>
    <w:pPr>
      <w:widowControl/>
      <w:pBdr>
        <w:left w:val="single" w:color="auto" w:sz="4" w:space="0"/>
        <w:bottom w:val="single" w:color="auto" w:sz="4" w:space="0"/>
        <w:right w:val="single" w:color="auto" w:sz="8" w:space="0"/>
      </w:pBdr>
      <w:spacing w:before="100" w:beforeAutospacing="1" w:after="100" w:afterAutospacing="1"/>
      <w:jc w:val="center"/>
    </w:pPr>
    <w:rPr>
      <w:rFonts w:ascii="宋体" w:hAnsi="宋体"/>
      <w:color w:val="000000"/>
      <w:kern w:val="0"/>
      <w:sz w:val="48"/>
      <w:szCs w:val="48"/>
    </w:rPr>
  </w:style>
  <w:style w:type="paragraph" w:customStyle="1" w:styleId="431">
    <w:name w:val="xl27"/>
    <w:basedOn w:val="1"/>
    <w:autoRedefine/>
    <w:qFormat/>
    <w:uiPriority w:val="0"/>
    <w:pPr>
      <w:widowControl/>
      <w:spacing w:before="100" w:beforeAutospacing="1" w:after="100" w:afterAutospacing="1"/>
      <w:jc w:val="left"/>
    </w:pPr>
    <w:rPr>
      <w:rFonts w:ascii="宋体" w:hAnsi="宋体"/>
      <w:color w:val="000000"/>
      <w:kern w:val="0"/>
      <w:sz w:val="48"/>
      <w:szCs w:val="48"/>
    </w:rPr>
  </w:style>
  <w:style w:type="paragraph" w:customStyle="1" w:styleId="432">
    <w:name w:val="正文 + 宋体"/>
    <w:basedOn w:val="1"/>
    <w:autoRedefine/>
    <w:qFormat/>
    <w:uiPriority w:val="0"/>
    <w:pPr>
      <w:spacing w:line="600" w:lineRule="exact"/>
    </w:pPr>
    <w:rPr>
      <w:rFonts w:ascii="宋体" w:hAnsi="宋体"/>
      <w:bCs/>
      <w:sz w:val="24"/>
      <w:szCs w:val="21"/>
    </w:rPr>
  </w:style>
  <w:style w:type="paragraph" w:customStyle="1" w:styleId="433">
    <w:name w:val="reader-word-layer reader-word-s8-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34">
    <w:name w:val="font10"/>
    <w:basedOn w:val="1"/>
    <w:autoRedefine/>
    <w:qFormat/>
    <w:uiPriority w:val="0"/>
    <w:pPr>
      <w:widowControl/>
      <w:spacing w:before="100" w:beforeAutospacing="1" w:after="100" w:afterAutospacing="1"/>
      <w:jc w:val="left"/>
    </w:pPr>
    <w:rPr>
      <w:rFonts w:hint="eastAsia" w:ascii="宋体" w:hAnsi="宋体"/>
      <w:b/>
      <w:bCs/>
      <w:color w:val="000000"/>
      <w:kern w:val="0"/>
      <w:sz w:val="72"/>
      <w:szCs w:val="72"/>
    </w:rPr>
  </w:style>
  <w:style w:type="paragraph" w:customStyle="1" w:styleId="435">
    <w:name w:val=" Char Char Char Char Char Char Char"/>
    <w:basedOn w:val="1"/>
    <w:autoRedefine/>
    <w:qFormat/>
    <w:uiPriority w:val="0"/>
    <w:pPr>
      <w:widowControl/>
      <w:spacing w:after="160" w:line="240" w:lineRule="exact"/>
      <w:jc w:val="left"/>
    </w:pPr>
  </w:style>
  <w:style w:type="paragraph" w:customStyle="1" w:styleId="436">
    <w:name w:val="xl48"/>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olor w:val="000000"/>
      <w:kern w:val="0"/>
      <w:sz w:val="48"/>
      <w:szCs w:val="48"/>
    </w:rPr>
  </w:style>
  <w:style w:type="paragraph" w:customStyle="1" w:styleId="437">
    <w:name w:val="图表脚注"/>
    <w:next w:val="269"/>
    <w:autoRedefine/>
    <w:qFormat/>
    <w:uiPriority w:val="0"/>
    <w:pPr>
      <w:tabs>
        <w:tab w:val="left" w:pos="3080"/>
      </w:tabs>
      <w:ind w:left="3080" w:leftChars="200" w:hanging="420" w:hangingChars="100"/>
      <w:jc w:val="both"/>
    </w:pPr>
    <w:rPr>
      <w:rFonts w:ascii="宋体" w:hAnsi="Times New Roman" w:eastAsia="宋体" w:cs="Times New Roman"/>
      <w:sz w:val="18"/>
      <w:lang w:val="en-US" w:eastAsia="zh-CN" w:bidi="ar-SA"/>
    </w:rPr>
  </w:style>
  <w:style w:type="paragraph" w:customStyle="1" w:styleId="438">
    <w:name w:val="填表4小红1.5倍行距"/>
    <w:basedOn w:val="149"/>
    <w:autoRedefine/>
    <w:qFormat/>
    <w:uiPriority w:val="0"/>
    <w:pPr>
      <w:spacing w:line="240" w:lineRule="auto"/>
    </w:pPr>
    <w:rPr>
      <w:color w:val="FF0000"/>
    </w:rPr>
  </w:style>
  <w:style w:type="paragraph" w:customStyle="1" w:styleId="439">
    <w:name w:val="三级"/>
    <w:basedOn w:val="5"/>
    <w:autoRedefine/>
    <w:qFormat/>
    <w:uiPriority w:val="0"/>
    <w:pPr>
      <w:adjustRightInd/>
      <w:snapToGrid/>
      <w:spacing w:before="100" w:beforeAutospacing="1" w:after="100" w:afterAutospacing="1" w:line="240" w:lineRule="auto"/>
      <w:jc w:val="left"/>
    </w:pPr>
    <w:rPr>
      <w:rFonts w:ascii="Times New Roman" w:hAnsi="Times New Roman" w:eastAsia="宋体"/>
      <w:b/>
      <w:color w:val="FF0000"/>
      <w:kern w:val="0"/>
      <w:szCs w:val="24"/>
    </w:rPr>
  </w:style>
  <w:style w:type="paragraph" w:customStyle="1" w:styleId="440">
    <w:name w:val="CM_正文"/>
    <w:basedOn w:val="1"/>
    <w:next w:val="1"/>
    <w:autoRedefine/>
    <w:qFormat/>
    <w:uiPriority w:val="0"/>
    <w:pPr>
      <w:spacing w:line="360" w:lineRule="auto"/>
    </w:pPr>
    <w:rPr>
      <w:rFonts w:ascii="宋体" w:hAnsi="宋体"/>
      <w:b/>
      <w:bCs/>
      <w:color w:val="000000"/>
      <w:kern w:val="0"/>
      <w:sz w:val="28"/>
      <w:szCs w:val="28"/>
    </w:rPr>
  </w:style>
  <w:style w:type="paragraph" w:customStyle="1" w:styleId="441">
    <w:name w:val="font6"/>
    <w:basedOn w:val="1"/>
    <w:autoRedefine/>
    <w:qFormat/>
    <w:uiPriority w:val="0"/>
    <w:pPr>
      <w:widowControl/>
      <w:spacing w:before="100" w:beforeAutospacing="1" w:after="100" w:afterAutospacing="1"/>
      <w:jc w:val="left"/>
    </w:pPr>
    <w:rPr>
      <w:rFonts w:hint="eastAsia" w:ascii="宋体" w:hAnsi="宋体"/>
      <w:b/>
      <w:bCs/>
      <w:color w:val="000000"/>
      <w:kern w:val="0"/>
      <w:sz w:val="18"/>
      <w:szCs w:val="18"/>
    </w:rPr>
  </w:style>
  <w:style w:type="paragraph" w:customStyle="1" w:styleId="442">
    <w:name w:val="表格小四居中"/>
    <w:basedOn w:val="1"/>
    <w:autoRedefine/>
    <w:qFormat/>
    <w:uiPriority w:val="0"/>
    <w:pPr>
      <w:adjustRightInd w:val="0"/>
      <w:snapToGrid w:val="0"/>
      <w:spacing w:line="300" w:lineRule="auto"/>
      <w:jc w:val="center"/>
    </w:pPr>
    <w:rPr>
      <w:rFonts w:eastAsia="仿宋_GB2312"/>
      <w:sz w:val="24"/>
      <w:szCs w:val="20"/>
    </w:rPr>
  </w:style>
  <w:style w:type="paragraph" w:customStyle="1" w:styleId="443">
    <w:name w:val="填表4"/>
    <w:basedOn w:val="1"/>
    <w:next w:val="1"/>
    <w:autoRedefine/>
    <w:qFormat/>
    <w:uiPriority w:val="0"/>
    <w:pPr>
      <w:snapToGrid w:val="0"/>
      <w:spacing w:line="480" w:lineRule="auto"/>
    </w:pPr>
    <w:rPr>
      <w:rFonts w:ascii="宋体"/>
      <w:sz w:val="28"/>
      <w:szCs w:val="28"/>
    </w:rPr>
  </w:style>
  <w:style w:type="paragraph" w:customStyle="1" w:styleId="444">
    <w:name w:val="二级条标题"/>
    <w:basedOn w:val="274"/>
    <w:next w:val="269"/>
    <w:autoRedefine/>
    <w:qFormat/>
    <w:uiPriority w:val="0"/>
    <w:pPr>
      <w:tabs>
        <w:tab w:val="left" w:pos="2240"/>
        <w:tab w:val="clear" w:pos="1820"/>
      </w:tabs>
      <w:ind w:left="2240"/>
      <w:outlineLvl w:val="3"/>
    </w:pPr>
  </w:style>
  <w:style w:type="paragraph" w:customStyle="1" w:styleId="445">
    <w:name w:val="font0"/>
    <w:basedOn w:val="1"/>
    <w:autoRedefine/>
    <w:qFormat/>
    <w:uiPriority w:val="0"/>
    <w:pPr>
      <w:widowControl/>
      <w:spacing w:before="100" w:beforeAutospacing="1" w:after="100" w:afterAutospacing="1"/>
      <w:jc w:val="left"/>
    </w:pPr>
    <w:rPr>
      <w:rFonts w:hint="eastAsia" w:ascii="宋体" w:hAnsi="宋体"/>
      <w:kern w:val="0"/>
      <w:sz w:val="24"/>
      <w:szCs w:val="20"/>
    </w:rPr>
  </w:style>
  <w:style w:type="paragraph" w:customStyle="1" w:styleId="446">
    <w:name w:val="表居中（中文）"/>
    <w:basedOn w:val="1"/>
    <w:autoRedefine/>
    <w:qFormat/>
    <w:uiPriority w:val="0"/>
    <w:pPr>
      <w:adjustRightInd w:val="0"/>
      <w:spacing w:line="380" w:lineRule="atLeast"/>
      <w:jc w:val="center"/>
    </w:pPr>
    <w:rPr>
      <w:rFonts w:eastAsia="楷体_GB2312"/>
      <w:kern w:val="0"/>
      <w:szCs w:val="20"/>
    </w:rPr>
  </w:style>
  <w:style w:type="paragraph" w:customStyle="1" w:styleId="447">
    <w:name w:val="xl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48"/>
      <w:szCs w:val="48"/>
    </w:rPr>
  </w:style>
  <w:style w:type="paragraph" w:customStyle="1" w:styleId="448">
    <w:name w:val="填表4小红单倍行距"/>
    <w:basedOn w:val="438"/>
    <w:autoRedefine/>
    <w:qFormat/>
    <w:uiPriority w:val="0"/>
    <w:rPr>
      <w:rFonts w:cs="宋体"/>
    </w:rPr>
  </w:style>
  <w:style w:type="paragraph" w:customStyle="1" w:styleId="449">
    <w:name w:val="正文2"/>
    <w:basedOn w:val="1"/>
    <w:autoRedefine/>
    <w:qFormat/>
    <w:uiPriority w:val="0"/>
    <w:pPr>
      <w:adjustRightInd w:val="0"/>
      <w:snapToGrid w:val="0"/>
      <w:spacing w:line="440" w:lineRule="atLeast"/>
      <w:ind w:firstLine="567"/>
    </w:pPr>
    <w:rPr>
      <w:sz w:val="24"/>
      <w:szCs w:val="20"/>
    </w:rPr>
  </w:style>
  <w:style w:type="paragraph" w:customStyle="1" w:styleId="450">
    <w:name w:val="xl63"/>
    <w:basedOn w:val="1"/>
    <w:autoRedefine/>
    <w:qFormat/>
    <w:uiPriority w:val="0"/>
    <w:pPr>
      <w:widowControl/>
      <w:pBdr>
        <w:top w:val="single" w:color="auto" w:sz="4" w:space="0"/>
      </w:pBdr>
      <w:spacing w:before="100" w:beforeAutospacing="1" w:after="100" w:afterAutospacing="1"/>
      <w:jc w:val="center"/>
    </w:pPr>
    <w:rPr>
      <w:kern w:val="0"/>
      <w:sz w:val="72"/>
      <w:szCs w:val="72"/>
    </w:rPr>
  </w:style>
  <w:style w:type="paragraph" w:customStyle="1" w:styleId="451">
    <w:name w:val="Char Char Char Char"/>
    <w:basedOn w:val="1"/>
    <w:autoRedefine/>
    <w:qFormat/>
    <w:uiPriority w:val="0"/>
    <w:pPr>
      <w:adjustRightInd w:val="0"/>
      <w:spacing w:line="360" w:lineRule="auto"/>
    </w:pPr>
    <w:rPr>
      <w:kern w:val="0"/>
      <w:sz w:val="24"/>
      <w:szCs w:val="20"/>
    </w:rPr>
  </w:style>
  <w:style w:type="paragraph" w:customStyle="1" w:styleId="452">
    <w:name w:val="_Style 3"/>
    <w:basedOn w:val="1"/>
    <w:autoRedefine/>
    <w:qFormat/>
    <w:uiPriority w:val="0"/>
    <w:pPr>
      <w:spacing w:after="160" w:line="240" w:lineRule="exact"/>
    </w:pPr>
    <w:rPr>
      <w:rFonts w:ascii="Tahoma" w:hAnsi="Tahoma" w:eastAsia="Times New Roman"/>
      <w:kern w:val="0"/>
      <w:sz w:val="24"/>
      <w:szCs w:val="20"/>
    </w:rPr>
  </w:style>
  <w:style w:type="paragraph" w:customStyle="1" w:styleId="453">
    <w:name w:val="目次、标准名称标题"/>
    <w:basedOn w:val="398"/>
    <w:next w:val="269"/>
    <w:autoRedefine/>
    <w:qFormat/>
    <w:uiPriority w:val="0"/>
    <w:pPr>
      <w:tabs>
        <w:tab w:val="clear" w:pos="920"/>
      </w:tabs>
      <w:spacing w:line="460" w:lineRule="exact"/>
      <w:ind w:left="0" w:firstLine="0"/>
    </w:pPr>
  </w:style>
  <w:style w:type="paragraph" w:customStyle="1" w:styleId="454">
    <w:name w:val="款宋"/>
    <w:basedOn w:val="1"/>
    <w:autoRedefine/>
    <w:qFormat/>
    <w:uiPriority w:val="0"/>
    <w:pPr>
      <w:ind w:firstLine="420" w:firstLineChars="200"/>
    </w:pPr>
    <w:rPr>
      <w:rFonts w:ascii="黑体"/>
      <w:color w:val="000000"/>
      <w:szCs w:val="28"/>
    </w:rPr>
  </w:style>
  <w:style w:type="paragraph" w:customStyle="1" w:styleId="455">
    <w:name w:val="xl31"/>
    <w:basedOn w:val="1"/>
    <w:autoRedefine/>
    <w:qFormat/>
    <w:uiPriority w:val="0"/>
    <w:pPr>
      <w:widowControl/>
      <w:spacing w:before="100" w:beforeAutospacing="1" w:after="100" w:afterAutospacing="1"/>
      <w:jc w:val="center"/>
    </w:pPr>
    <w:rPr>
      <w:rFonts w:ascii="宋体" w:hAnsi="宋体"/>
      <w:color w:val="000000"/>
      <w:kern w:val="0"/>
      <w:sz w:val="48"/>
      <w:szCs w:val="48"/>
    </w:rPr>
  </w:style>
  <w:style w:type="table" w:customStyle="1" w:styleId="456">
    <w:name w:val="表格样式1"/>
    <w:basedOn w:val="56"/>
    <w:autoRedefine/>
    <w:qFormat/>
    <w:uiPriority w:val="0"/>
    <w:tblPr>
      <w:tblBorders>
        <w:top w:val="single" w:color="auto" w:sz="6" w:space="0"/>
        <w:bottom w:val="single" w:color="auto" w:sz="4" w:space="0"/>
        <w:insideH w:val="single" w:color="auto" w:sz="6" w:space="0"/>
        <w:insideV w:val="single" w:color="auto" w:sz="6" w:space="0"/>
      </w:tblBorders>
    </w:tblPr>
    <w:tcPr>
      <w:shd w:val="clear" w:color="auto" w:fill="auto"/>
    </w:tcPr>
  </w:style>
  <w:style w:type="character" w:customStyle="1" w:styleId="457">
    <w:name w:val="纯文本 Char1"/>
    <w:autoRedefine/>
    <w:qFormat/>
    <w:uiPriority w:val="0"/>
    <w:rPr>
      <w:rFonts w:ascii="宋体" w:hAnsi="Courier New" w:eastAsia="宋体" w:cs="Courier New"/>
      <w:szCs w:val="21"/>
    </w:rPr>
  </w:style>
  <w:style w:type="character" w:customStyle="1" w:styleId="458">
    <w:name w:val="未处理的提及"/>
    <w:autoRedefine/>
    <w:unhideWhenUsed/>
    <w:qFormat/>
    <w:uiPriority w:val="99"/>
    <w:rPr>
      <w:color w:val="605E5C"/>
      <w:shd w:val="clear" w:color="auto" w:fill="E1DFDD"/>
    </w:rPr>
  </w:style>
  <w:style w:type="paragraph" w:customStyle="1" w:styleId="459">
    <w:name w:val="样式 正文 行距: 固定值 25 磅"/>
    <w:autoRedefine/>
    <w:qFormat/>
    <w:uiPriority w:val="0"/>
    <w:pPr>
      <w:widowControl w:val="0"/>
      <w:adjustRightInd w:val="0"/>
      <w:spacing w:line="500" w:lineRule="exact"/>
      <w:ind w:firstLine="200" w:firstLineChars="200"/>
      <w:jc w:val="both"/>
    </w:pPr>
    <w:rPr>
      <w:rFonts w:ascii="Times New Roman" w:hAnsi="Times New Roman" w:eastAsia="宋体" w:cs="宋体"/>
      <w:kern w:val="2"/>
      <w:sz w:val="24"/>
      <w:lang w:val="en-US" w:eastAsia="zh-CN" w:bidi="ar-SA"/>
    </w:rPr>
  </w:style>
  <w:style w:type="paragraph" w:customStyle="1" w:styleId="460">
    <w:name w:val="样式 四号 行距: 固定值 25 磅 首行缩进:  2 字符"/>
    <w:autoRedefine/>
    <w:qFormat/>
    <w:uiPriority w:val="0"/>
    <w:pPr>
      <w:widowControl w:val="0"/>
      <w:spacing w:line="500" w:lineRule="exact"/>
      <w:ind w:firstLine="560" w:firstLineChars="200"/>
      <w:jc w:val="both"/>
    </w:pPr>
    <w:rPr>
      <w:rFonts w:ascii="Times New Roman" w:hAnsi="Times New Roman" w:eastAsia="宋体" w:cs="宋体"/>
      <w:kern w:val="2"/>
      <w:sz w:val="28"/>
      <w:lang w:val="en-US" w:eastAsia="zh-CN" w:bidi="ar-SA"/>
    </w:rPr>
  </w:style>
  <w:style w:type="character" w:customStyle="1" w:styleId="461">
    <w:name w:val="font01"/>
    <w:autoRedefine/>
    <w:qFormat/>
    <w:uiPriority w:val="0"/>
    <w:rPr>
      <w:rFonts w:hint="eastAsia" w:ascii="宋体" w:hAnsi="宋体" w:eastAsia="宋体" w:cs="宋体"/>
      <w:b/>
      <w:bCs/>
      <w:color w:val="000000"/>
      <w:sz w:val="22"/>
      <w:szCs w:val="22"/>
      <w:u w:val="none"/>
    </w:rPr>
  </w:style>
  <w:style w:type="character" w:customStyle="1" w:styleId="462">
    <w:name w:val="font41"/>
    <w:autoRedefine/>
    <w:qFormat/>
    <w:uiPriority w:val="0"/>
    <w:rPr>
      <w:rFonts w:hint="eastAsia" w:ascii="宋体" w:hAnsi="宋体" w:eastAsia="宋体" w:cs="宋体"/>
      <w:color w:val="000000"/>
      <w:sz w:val="28"/>
      <w:szCs w:val="28"/>
      <w:u w:val="none"/>
    </w:rPr>
  </w:style>
  <w:style w:type="character" w:customStyle="1" w:styleId="463">
    <w:name w:val="font21"/>
    <w:autoRedefine/>
    <w:qFormat/>
    <w:uiPriority w:val="0"/>
    <w:rPr>
      <w:rFonts w:hint="default" w:ascii="Times New Roman" w:hAnsi="Times New Roman" w:cs="Times New Roman"/>
      <w:color w:val="000000"/>
      <w:sz w:val="28"/>
      <w:szCs w:val="28"/>
      <w:u w:val="none"/>
    </w:rPr>
  </w:style>
  <w:style w:type="paragraph" w:customStyle="1" w:styleId="464">
    <w:name w:val="正文 + 首行缩进"/>
    <w:autoRedefine/>
    <w:qFormat/>
    <w:uiPriority w:val="0"/>
    <w:pPr>
      <w:widowControl w:val="0"/>
      <w:spacing w:line="500" w:lineRule="exact"/>
      <w:ind w:firstLine="560" w:firstLineChars="200"/>
      <w:jc w:val="both"/>
    </w:pPr>
    <w:rPr>
      <w:rFonts w:ascii="Times New Roman" w:hAnsi="Times New Roman" w:eastAsia="宋体" w:cs="宋体"/>
      <w:kern w:val="2"/>
      <w:sz w:val="28"/>
      <w:lang w:val="en-US" w:eastAsia="zh-CN" w:bidi="ar-SA"/>
    </w:rPr>
  </w:style>
  <w:style w:type="paragraph" w:customStyle="1" w:styleId="465">
    <w:name w:val="Table Paragraph"/>
    <w:autoRedefine/>
    <w:qFormat/>
    <w:uiPriority w:val="1"/>
    <w:pPr>
      <w:widowControl w:val="0"/>
      <w:autoSpaceDE w:val="0"/>
      <w:autoSpaceDN w:val="0"/>
      <w:spacing w:before="48"/>
      <w:jc w:val="center"/>
    </w:pPr>
    <w:rPr>
      <w:rFonts w:ascii="宋体" w:hAnsi="宋体" w:eastAsia="宋体" w:cs="宋体"/>
      <w:sz w:val="22"/>
      <w:szCs w:val="22"/>
      <w:lang w:val="en-US" w:eastAsia="en-US" w:bidi="ar-SA"/>
    </w:rPr>
  </w:style>
  <w:style w:type="paragraph" w:customStyle="1" w:styleId="466">
    <w:name w:val="Body text|1"/>
    <w:basedOn w:val="1"/>
    <w:autoRedefine/>
    <w:qFormat/>
    <w:uiPriority w:val="0"/>
    <w:pPr>
      <w:widowControl w:val="0"/>
      <w:shd w:val="clear" w:color="auto" w:fill="auto"/>
      <w:spacing w:after="600" w:line="437" w:lineRule="auto"/>
    </w:pPr>
    <w:rPr>
      <w:rFonts w:ascii="宋体" w:hAnsi="宋体" w:eastAsia="宋体" w:cs="宋体"/>
      <w:sz w:val="30"/>
      <w:szCs w:val="30"/>
      <w:u w:val="none"/>
      <w:shd w:val="clear" w:color="auto" w:fill="auto"/>
      <w:lang w:val="zh-TW" w:eastAsia="zh-TW" w:bidi="zh-TW"/>
    </w:rPr>
  </w:style>
  <w:style w:type="paragraph" w:customStyle="1" w:styleId="467">
    <w:name w:val="Header or footer|1"/>
    <w:basedOn w:val="1"/>
    <w:autoRedefine/>
    <w:qFormat/>
    <w:uiPriority w:val="0"/>
    <w:pPr>
      <w:widowControl w:val="0"/>
      <w:shd w:val="clear" w:color="auto" w:fill="auto"/>
      <w:ind w:firstLine="290"/>
    </w:pPr>
    <w:rPr>
      <w:rFonts w:ascii="宋体" w:hAnsi="宋体" w:eastAsia="宋体" w:cs="宋体"/>
      <w:sz w:val="17"/>
      <w:szCs w:val="17"/>
      <w:u w:val="none"/>
      <w:shd w:val="clear" w:color="auto" w:fill="auto"/>
      <w:lang w:val="zh-TW" w:eastAsia="zh-TW" w:bidi="zh-TW"/>
    </w:rPr>
  </w:style>
  <w:style w:type="character" w:customStyle="1" w:styleId="468">
    <w:name w:val="font11"/>
    <w:autoRedefine/>
    <w:qFormat/>
    <w:uiPriority w:val="0"/>
    <w:rPr>
      <w:rFonts w:ascii="宋体" w:hAnsi="宋体" w:eastAsia="宋体" w:cs="宋体"/>
      <w:color w:val="000000"/>
      <w:sz w:val="40"/>
      <w:szCs w:val="40"/>
      <w:u w:val="none"/>
    </w:rPr>
  </w:style>
  <w:style w:type="character" w:customStyle="1" w:styleId="469">
    <w:name w:val="NormalCharacter"/>
    <w:autoRedefine/>
    <w:qFormat/>
    <w:uiPriority w:val="0"/>
  </w:style>
  <w:style w:type="paragraph" w:customStyle="1" w:styleId="470">
    <w:name w:val="_Style 469"/>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471">
    <w:name w:val="样式 首行缩进文本正文（首行缩进两字） + 首行缩进:  2 字符1"/>
    <w:basedOn w:val="1"/>
    <w:autoRedefine/>
    <w:qFormat/>
    <w:uiPriority w:val="0"/>
    <w:pPr>
      <w:snapToGrid w:val="0"/>
      <w:spacing w:line="360" w:lineRule="auto"/>
      <w:ind w:firstLine="600"/>
      <w:jc w:val="left"/>
    </w:pPr>
    <w:rPr>
      <w:rFonts w:ascii="宋体" w:hAnsi="宋体" w:cs="宋体"/>
      <w:kern w:val="0"/>
      <w:sz w:val="30"/>
      <w:szCs w:val="30"/>
    </w:rPr>
  </w:style>
  <w:style w:type="character" w:customStyle="1" w:styleId="472">
    <w:name w:val="font71"/>
    <w:basedOn w:val="60"/>
    <w:autoRedefine/>
    <w:qFormat/>
    <w:uiPriority w:val="0"/>
    <w:rPr>
      <w:rFonts w:ascii="仿宋_GB2312" w:eastAsia="仿宋_GB2312" w:cs="仿宋_GB2312"/>
      <w:color w:val="000000"/>
      <w:sz w:val="24"/>
      <w:szCs w:val="24"/>
      <w:u w:val="none"/>
    </w:rPr>
  </w:style>
  <w:style w:type="paragraph" w:customStyle="1" w:styleId="473">
    <w:name w:val="样式"/>
    <w:autoRedefine/>
    <w:qFormat/>
    <w:uiPriority w:val="0"/>
    <w:pPr>
      <w:widowControl w:val="0"/>
      <w:autoSpaceDE w:val="0"/>
      <w:autoSpaceDN w:val="0"/>
      <w:adjustRightInd w:val="0"/>
    </w:pPr>
    <w:rPr>
      <w:rFonts w:ascii="Arial" w:hAnsi="Arial" w:eastAsia="宋体" w:cs="Arial"/>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21715</Words>
  <Characters>26124</Characters>
  <Lines>793</Lines>
  <Paragraphs>223</Paragraphs>
  <TotalTime>2</TotalTime>
  <ScaleCrop>false</ScaleCrop>
  <LinksUpToDate>false</LinksUpToDate>
  <CharactersWithSpaces>26598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2019-08-30T02:13:00Z</dcterms:created>
  <dc:creator>ZYH</dc:creator>
  <cp:lastModifiedBy>阿&amp;朱'</cp:lastModifiedBy>
  <cp:lastPrinted>2015-05-02T06:07:00Z</cp:lastPrinted>
  <dcterms:modified xsi:type="dcterms:W3CDTF">2024-11-04T07:48:11Z</dcterms:modified>
  <dc:title>云县五家村</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FAADFD1FAA4B4101BC99E08B8B2EC684_13</vt:lpwstr>
  </property>
</Properties>
</file>